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8f13" w14:textId="7ba8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9 қыркүйектегі N 831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"Шанхайда 2006 жылғы 15 маусымда жасалған, Санкт-Петербург қаласында (Ресей Федерациясы) 2002 жылғы 7 маусымда қол қойылған Шанхай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ынтымақтастық ұйымының хартиясына өзгерістер енгізу туралы хаттаманы ратификациялау туралы" Қазақстан Республикасы Заңының 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Шанхайда 2006 жылғы 15 маусымда жасалған, Санкт-Петербург қаласында (Ресей Федерациясы) 2002 жылғы 7 маусымда қол қойылған Шанхай ынтымақтастық ұйымының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хартиясына </w:t>
      </w:r>
      <w:r>
        <w:rPr>
          <w:rFonts w:ascii="Times New Roman"/>
          <w:b w:val="false"/>
          <w:i w:val="false"/>
          <w:color w:val="000000"/>
          <w:sz w:val="28"/>
        </w:rPr>
        <w:t>
 өзгерістер енгізу туралы хаттама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 2002 жылғы 7 маусымда қол қойылған Шанхай ынтымақтастық ұйымының хартиясына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Ресми куәландырылған мәтін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2002 жылғы 7 маусымда қол қойылған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 ынтымақтастық ұйымының хартиясына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ұйымына мүше мемлекеттер 2002 жылғы 7 маусымдағы Шанхай ынтымақтастық ұйымының хартиясына (бұдан әрі - Хартия) өзгерістер енгізу туралы Шанхай ынтымақтастық ұйымына мүше мемлекеттер басшыларының 2003 жылғы 29 мамырдағы шешіміне сәйкес,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осы Хаттаманы жасады: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Хартияның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</w:t>
      </w:r>
      <w:r>
        <w:rPr>
          <w:rFonts w:ascii="Times New Roman"/>
          <w:b w:val="false"/>
          <w:i w:val="false"/>
          <w:color w:val="000000"/>
          <w:sz w:val="28"/>
        </w:rPr>
        <w:t>
 бірінші абзацындағы "Бішкекте (Қырғыз Республикасы)" деген сөз тіркесі "Ташкентте (Өзбекстан Республикасы)" деген сөз тіркесіне өзгертіледі.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оған қол қойған мемлекеттердің ратификациялауына жатады және төртінші ратификациялық грамотаны депозитарийге сақтауға тапсырған күннен бастап отызыншы күні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Хартияның ажырамас бөлігі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Шанхай қаласында 2006 жылғы 15 маусымда орыс және қытай тілдерінде бір түпнұсқа данада жасалды және де екі мәтіннің күші бірдей.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Қытай Халық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