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0de2" w14:textId="b540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805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үшін доллармен)" деген бағанда "109,91", "27,43", "123,3", "82,2", "82,2" деген сандар тиісінше "203,8", "121,32", "168,7", "112,5", "112,5"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 Интеграциялық Комитетінің Хатшылығына Қазақстан Республикасының Үкіметі қабылдайтын сыртқы сауда қызметін реттеу шаралары туралы хабарласын.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