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5509" w14:textId="9b25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20 желтоқсандағы N 1946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29 тамыздағы N 795 Қаулысы. Күші жойылды - Қазақстан Республикасы Үкіметінің 2011 жылғы 20 сәуірдегі № 429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2011.04.20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жанынан Жоғары ғылыми-техникалық комиссия құру туралы" Қазақстан Республикасы Үкіметінің 1999 жылғы 20 желтоқсандағы N 1946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57, 551-құжат)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жанындағы Жоғары ғылыми-техникалық комиссияның құрамына мыналар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 көмекшісі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Күрішбаев               - Қазақстан Республикасының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Ақылбек Қажығұлұлы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Әбдірайымов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Жарылқасымұлы    министрлігі Л.Н.Гумилев атындағы Еуразия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ұлттық университетінің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 - "Қазына" орнықты даму қоры"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 қоғамының басқарма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Рахымбеков              - "КазАгроИнновация"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Төлеутай Сатайұлы         президенті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"Бектұрғанов            - "Жер туралы ғылымдар, металлургия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Нұралы Сұлтанұлы          кен байыту орталығы"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               - Қазақстан Республикасы Парламентінің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Тұрсынұлы        Мәжілісі Төрағасының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 Әкімшілігі Басшысының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      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   ғылым вице-министрі"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"Бектұрғанов            - "Парасат" ұлттық ғылыми-технологиялық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Нұралы Сұлтанұлы          холдингі" акционерлік қоғамының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  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Тұрсынұлы        министрлігі әл-Фараби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ұлттық университетінің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 сауда министрі,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  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   министрлігінің жауапты хатшысы";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Оразбақов Ғалым Ізбасарұлы, Келімбетов Қайрат Нематұлы, Нүсіпова Әсел Бекқызы, Есімов Ахметжан Смағұлұлы, Әбдіманапов Сәрсенғали Әбдіғалиұлы, Қожамқұлов Төлеген Әбдісағиұлы, Қарабалин Ұзақбай Сүлейменұлы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