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98a4d" w14:textId="0998a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Алаш қозғалысының 90 жылдығын өткізу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26 маусымдағы N 624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Алаш қозғалысы қайраткерлерінің есімін мәңгі есте қалдыру мақсатында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Алаш қозғалысының 90 жылдығын дайындау және өткізу жөніндегі іс-шаралар жоспары (бұдан әрі - Жоспар) бекітілсін.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орталық атқарушы органдары, облыстардың және Астана мен Алматы қалаларының әкімдері: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Жоспарда көзделген іс-шаралардың уақтылы орындалуын қамтамасыз етсін;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2008 жылғы 1 желтоқсанға Қазақстан Республикасы Мәдениет және ақпарат министрлігіне Жоспардың орындалуы туралы ақпарат ұсынсын.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Мәдениет және ақпарат министрлігі 2008 жылғы 20 желтоқсанға Қазақстан Республикасының Үкіметіне Жоспардың орындалуы туралы жиынтық ақпарат ұсынсын.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қол қойылған күнінен бастап қолданысқа енгізіледі.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  К. Мәсімов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Үкіметінің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2008 жылғы 26 маусымдағы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N 624 қаулысымен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бекітілген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 Алаш қозғалысының 90 жылдығын дайындау және өткізу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жөніндегі іс-шаралар жоспары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4393"/>
        <w:gridCol w:w="1733"/>
        <w:gridCol w:w="1673"/>
        <w:gridCol w:w="1953"/>
        <w:gridCol w:w="2513"/>
      </w:tblGrid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 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Іс-шаралар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атауы 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Орында-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луына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жауап-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тылар 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Орындау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мерзімі 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Қаржы-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ландыру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көзі 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Болжамды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шығыстар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(млн. теңге) 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"Алаш" қозғалысына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тақырыптық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деректі фильм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дайындау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қараша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025 "Мемле-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саясатты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жүргізу"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1,6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млн. теңге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"Алаш" қозғалысының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қайраткерлеріне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облыстық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театрдың қойылымын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жүзеге асыру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әкімі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жыл, 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 бюджет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1,2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"Алаш мұрасы"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атты көркем әдебиеттер сериясын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шығару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бойы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"Әдеби-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еттің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маңызды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түрлерін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шығару"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15,0 млн.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сомасында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"Алаш" қозғалысының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қайраткерлеріне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тақырыптық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почта маркаларын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(блогтарын) шығаруды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ұйымдастыру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қараша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етілмейді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Л.Н. Гумилев атындағы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Еуразия ұлттық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базасында "Алаш" қозғалысының 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жылдығына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ғылыми-теориялық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конференция өткізу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БҒМ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қараша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"Ішкі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саяси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тұрақтылық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қоғам-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саясатты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жүргізу"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көзделген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тапсырыс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қаражаты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шеңберінде,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1,9 млн.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сомасында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"Алаш" қозғалысына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өңірлік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ғылыми-теориялық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конференциялар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өткізу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әкімдері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қазан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қараша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 бюджет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Батыс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- 0,7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мекендерге, көшелерге және оқу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орындарына "Алаш"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қозғалысы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қайраткерлерінің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есімдерін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мәселесін ономастикалық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комиссиялардың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отырыстарында басым түрде қарау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тардың,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әкімдері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қараша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етілмейді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Тарихы "Алаш"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қозғалысы өкілдерінің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өмірі және қызметімен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байланысты қалалар мен елді мекендерде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мемориалдық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тақтайшалар орнату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Қараған-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әкімдері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жыл, 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 бюджет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- 1,2,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Қарағанды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 - 3,0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"Алқа" шығармашылық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ұйымының қызметіне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дөңгелек үстел өткізу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Жазушы-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одағы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қазан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етілмейді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Атаулы күнге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орайластырылған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поэзия, проза,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әуен және бейнелеу өнері номинациялары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республикалық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шығармашылық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конкурсына ұйымдастыру және өткізу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әкімі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қараша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 бюджет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3,8 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және облыстық мұражайларда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"Алаш" қозғалысына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қайраткерлеріне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тақырыптық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көрмелер ұйымдастыру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өткізу,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экспозицияларды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ресімдеу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тардың,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әкімдері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бойы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етілмейді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 орындарында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"Алаш" қозғалысына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қайраткерлеріне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тақырыптық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сағаттары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кештерін,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шығармалар конкурстарын өткізу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қыркүй-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қазан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етілмейді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"Алаш" энциклопедиясын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дайындау жөнінде арнайы жұмыс тобын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құру және оның жұмыс жоспарын бекіту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БҒМ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қараша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етілмейді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"Алаш" қозғалысының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қайраткерлеріне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іс-шараларды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бұқаралық ақпарат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құралдарында жария ету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мамыр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025 "Мемле-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саясатты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жүргізу"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млн. теңге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сомасында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Жиыны: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21,5 млн.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теңге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 бюджет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12,4 млн.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теңге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Ескертпе: аббревиатуралардың толық жазылуы: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МАМ - Мәдениет және ақпарат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БҒМ - Білім және ғылым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АБА - Ақпараттандыру және байланыс агенттігі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