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383af" w14:textId="77383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бюджеттен қаржыландырылатын білім беру ұйымдарында (Қазақстан Республикасының Ұлттық қауіпсіздік комитетінің білім беру ұйымдарында мамандар даярлауды қоспағанда) жоғарғы және жоғарғы оқу орнынан кейінгі, сондай-ақ техникалық және кәсіптік білімі бар мамандар даярлауға 2008/2009 оқу жылына арналған мемлекеттік білім беру тапсырысын бекіту туралы</w:t>
      </w:r>
    </w:p>
    <w:p>
      <w:pPr>
        <w:spacing w:after="0"/>
        <w:ind w:left="0"/>
        <w:jc w:val="both"/>
      </w:pPr>
      <w:r>
        <w:rPr>
          <w:rFonts w:ascii="Times New Roman"/>
          <w:b w:val="false"/>
          <w:i w:val="false"/>
          <w:color w:val="000000"/>
          <w:sz w:val="28"/>
        </w:rPr>
        <w:t>Қазақстан Республикасы Үкіметінің 2008 жылғы 18 маусымдағы N 591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 Білім туралы </w:t>
      </w:r>
      <w:r>
        <w:rPr>
          <w:rFonts w:ascii="Times New Roman"/>
          <w:b w:val="false"/>
          <w:i w:val="false"/>
          <w:color w:val="000000"/>
          <w:sz w:val="28"/>
        </w:rPr>
        <w:t>
" 2007 жылғы 27 шілдедегі және "
</w:t>
      </w:r>
      <w:r>
        <w:rPr>
          <w:rFonts w:ascii="Times New Roman"/>
          <w:b w:val="false"/>
          <w:i w:val="false"/>
          <w:color w:val="000000"/>
          <w:sz w:val="28"/>
        </w:rPr>
        <w:t xml:space="preserve"> 2008 жылға арналған республикалық бюджет туралы </w:t>
      </w:r>
      <w:r>
        <w:rPr>
          <w:rFonts w:ascii="Times New Roman"/>
          <w:b w:val="false"/>
          <w:i w:val="false"/>
          <w:color w:val="000000"/>
          <w:sz w:val="28"/>
        </w:rPr>
        <w:t>
" 2007 жылғы 6 желтоқсандағы заңдарына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p>
    <w:p>
      <w:pPr>
        <w:spacing w:after="0"/>
        <w:ind w:left="0"/>
        <w:jc w:val="both"/>
      </w:pPr>
      <w:r>
        <w:rPr>
          <w:rFonts w:ascii="Times New Roman"/>
          <w:b w:val="false"/>
          <w:i w:val="false"/>
          <w:color w:val="000000"/>
          <w:sz w:val="28"/>
        </w:rPr>
        <w:t>
</w:t>
      </w:r>
      <w:r>
        <w:rPr>
          <w:rFonts w:ascii="Times New Roman"/>
          <w:b w:val="false"/>
          <w:i w:val="false"/>
          <w:color w:val="000000"/>
          <w:sz w:val="28"/>
        </w:rPr>
        <w:t>
      1) республикалық бюджеттен қаржыландырылатын білім беру ұйымдарында техникалық және кәсіптік білімі бар мамандар даярлауға 2008/2009 оқу жылына арналған мемлекеттік білім беру 
</w:t>
      </w:r>
      <w:r>
        <w:rPr>
          <w:rFonts w:ascii="Times New Roman"/>
          <w:b w:val="false"/>
          <w:i w:val="false"/>
          <w:color w:val="000000"/>
          <w:sz w:val="28"/>
        </w:rPr>
        <w:t xml:space="preserve"> тапсырысы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республикалық бюджеттен қаржыландырылатын білім беру ұйымдарында жоғары білімі бар мамандар даярлауға 2008/2009 оқу жылына арналған мемлекеттік білім беру 
</w:t>
      </w:r>
      <w:r>
        <w:rPr>
          <w:rFonts w:ascii="Times New Roman"/>
          <w:b w:val="false"/>
          <w:i w:val="false"/>
          <w:color w:val="000000"/>
          <w:sz w:val="28"/>
        </w:rPr>
        <w:t xml:space="preserve"> тапсырысы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республикалық бюджеттен қаржыландырылатын білім беру ұйымдарында жоғары оқу орнынан кейінгі білімі бар мамандар даярлауға 2008/2009 оқу жылына арналған мемлекеттік білім беру 
</w:t>
      </w:r>
      <w:r>
        <w:rPr>
          <w:rFonts w:ascii="Times New Roman"/>
          <w:b w:val="false"/>
          <w:i w:val="false"/>
          <w:color w:val="000000"/>
          <w:sz w:val="28"/>
        </w:rPr>
        <w:t xml:space="preserve"> тапсырысы </w:t>
      </w:r>
      <w:r>
        <w:rPr>
          <w:rFonts w:ascii="Times New Roman"/>
          <w:b w:val="false"/>
          <w:i w:val="false"/>
          <w:color w:val="000000"/>
          <w:sz w:val="28"/>
        </w:rPr>
        <w:t>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Бюджеттік бағдарламалар әкімшілері заңнамада белгіленген тәртіппен республикалық бюджеттен қаржыландырылатын білім беру ұйымдарында жоғары және жоғары оқу орнынан кейінгі білімі бар, сондай-ақ техникалық және кәсіптік білімі бар мамандар даярлауға бекітілген мемлекеттік білім беру тапсырыстарын орналастыруды жүргізсін.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2-1. Қазақстан Республикасы Білім және ғылым министрлігі заңнамада белгіленген тәртіппен жоғары білім беру бағдарламалары бойынша ақылы негізде оқытудың күндізгі нысаны бойынша үшінші және келесі курстарда білім алатын баламалы "үздік" бағасы бар білім алушыларға қосымша білім беру гранттарын тағайындауды қамтамасыз етсін.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Үкіметінің 2009.02.17.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Бюджеттік бағдарламалардың әкімшілері заңнамада белгіленген тәртіппен жоғары білімі бар мамандарды даярлауға тағайындалған қосымша білім беру гранттарын орналастыруды жүргізсін.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2-2-тармақпен толықтырылды - ҚР Үкіметінің 2009.02.17.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177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алғаш рет ресми түрде жарияланған күнінен бастап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18 маусымдағы
</w:t>
      </w:r>
      <w:r>
        <w:br/>
      </w:r>
      <w:r>
        <w:rPr>
          <w:rFonts w:ascii="Times New Roman"/>
          <w:b w:val="false"/>
          <w:i w:val="false"/>
          <w:color w:val="000000"/>
          <w:sz w:val="28"/>
        </w:rPr>
        <w:t>
                                                N 591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қаржыландырылатын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техникалық және кәсіптік білімі бар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2008/2009 оқу жылына арналған мемлекеттік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033"/>
        <w:gridCol w:w="1853"/>
        <w:gridCol w:w="3973"/>
      </w:tblGrid>
      <w:tr>
        <w:trPr>
          <w:trHeight w:val="450" w:hRule="atLeast"/>
        </w:trPr>
        <w:tc>
          <w:tcPr>
            <w:tcW w:w="4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тобының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p>
        </w:tc>
        <w:tc>
          <w:tcPr>
            <w:tcW w:w="39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маманды оқытуға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жұмсалатын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2105
</w:t>
            </w:r>
            <w:r>
              <w:rPr>
                <w:rFonts w:ascii="Times New Roman"/>
                <w:b w:val="false"/>
                <w:i w:val="false"/>
                <w:color w:val="000000"/>
                <w:sz w:val="20"/>
              </w:rPr>
              <w:t>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w:t>
            </w:r>
            <w:r>
              <w:br/>
            </w:r>
            <w:r>
              <w:rPr>
                <w:rFonts w:ascii="Times New Roman"/>
                <w:b w:val="false"/>
                <w:i w:val="false"/>
                <w:color w:val="000000"/>
                <w:sz w:val="20"/>
              </w:rPr>
              <w:t>
мамандықтары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339,8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мамандықтары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235,8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мамандықтар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205,9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мамандықтары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156,5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мамандықтар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183,7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ісі
</w:t>
            </w:r>
            <w:r>
              <w:br/>
            </w:r>
            <w:r>
              <w:rPr>
                <w:rFonts w:ascii="Times New Roman"/>
                <w:b w:val="false"/>
                <w:i w:val="false"/>
                <w:color w:val="000000"/>
                <w:sz w:val="20"/>
              </w:rPr>
              <w:t>
мамандықтары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Энергетика мамандықтары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155,6
</w:t>
            </w:r>
          </w:p>
        </w:tc>
      </w:tr>
      <w:tr>
        <w:trPr>
          <w:trHeight w:val="450" w:hRule="atLeast"/>
        </w:trPr>
        <w:tc>
          <w:tcPr>
            <w:tcW w:w="4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мамандықтары
</w:t>
            </w:r>
          </w:p>
        </w:tc>
        <w:tc>
          <w:tcPr>
            <w:tcW w:w="2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Білім және ғылым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мекемелерінде техникалық және кәсіптік білімі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мамандар даярлауға 2008/2009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3"/>
        <w:gridCol w:w="2173"/>
        <w:gridCol w:w="2053"/>
        <w:gridCol w:w="3433"/>
      </w:tblGrid>
      <w:tr>
        <w:trPr>
          <w:trHeight w:val="90" w:hRule="atLeast"/>
        </w:trPr>
        <w:tc>
          <w:tcPr>
            <w:tcW w:w="5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тобының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беру тапсырысы
</w:t>
            </w:r>
            <w:r>
              <w:rPr>
                <w:rFonts w:ascii="Times New Roman"/>
                <w:b w:val="false"/>
                <w:i w:val="false"/>
                <w:color w:val="000000"/>
                <w:sz w:val="20"/>
              </w:rPr>
              <w:t>
</w:t>
            </w:r>
          </w:p>
        </w:tc>
        <w:tc>
          <w:tcPr>
            <w:tcW w:w="34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маманды оқы-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120
</w:t>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Т. Жүргенов атындағы Қазақ ұлттық өнер академия
</w:t>
            </w:r>
            <w:r>
              <w:rPr>
                <w:rFonts w:ascii="Times New Roman"/>
                <w:b w:val="false"/>
                <w:i w:val="false"/>
                <w:color w:val="000000"/>
                <w:sz w:val="20"/>
              </w:rPr>
              <w:t>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w:t>
            </w:r>
            <w:r>
              <w:br/>
            </w:r>
            <w:r>
              <w:rPr>
                <w:rFonts w:ascii="Times New Roman"/>
                <w:b w:val="false"/>
                <w:i w:val="false"/>
                <w:color w:val="000000"/>
                <w:sz w:val="20"/>
              </w:rPr>
              <w:t>
мамандықтары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 ұлттық музыкалық академиясы
</w:t>
            </w:r>
            <w:r>
              <w:rPr>
                <w:rFonts w:ascii="Times New Roman"/>
                <w:b w:val="false"/>
                <w:i w:val="false"/>
                <w:color w:val="000000"/>
                <w:sz w:val="20"/>
              </w:rPr>
              <w:t>
</w:t>
            </w:r>
          </w:p>
        </w:tc>
      </w:tr>
      <w:tr>
        <w:trPr>
          <w:trHeight w:val="90" w:hRule="atLeast"/>
        </w:trPr>
        <w:tc>
          <w:tcPr>
            <w:tcW w:w="5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және өнер
</w:t>
            </w:r>
            <w:r>
              <w:br/>
            </w:r>
            <w:r>
              <w:rPr>
                <w:rFonts w:ascii="Times New Roman"/>
                <w:b w:val="false"/>
                <w:i w:val="false"/>
                <w:color w:val="000000"/>
                <w:sz w:val="20"/>
              </w:rPr>
              <w:t>
мамандықтары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2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499,5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Әділет министрлігі Қылмыстық-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жүйесі комитетінің оқу орнында техникалық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кәсіптік білімі бар мамандар даярлауға 2008/2009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733"/>
        <w:gridCol w:w="2173"/>
        <w:gridCol w:w="1"/>
        <w:gridCol w:w="1793"/>
        <w:gridCol w:w="3553"/>
      </w:tblGrid>
      <w:tr>
        <w:trPr>
          <w:trHeight w:val="9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тобының атауы
</w:t>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тапсырысы
</w:t>
            </w:r>
            <w:r>
              <w:rPr>
                <w:rFonts w:ascii="Times New Roman"/>
                <w:b w:val="false"/>
                <w:i w:val="false"/>
                <w:color w:val="000000"/>
                <w:sz w:val="20"/>
              </w:rPr>
              <w:t>
</w:t>
            </w:r>
          </w:p>
        </w:tc>
        <w:tc>
          <w:tcPr>
            <w:tcW w:w="35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маманды оқы-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6"/>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Павлодар заң колледжі
</w:t>
            </w:r>
            <w:r>
              <w:rPr>
                <w:rFonts w:ascii="Times New Roman"/>
                <w:b w:val="false"/>
                <w:i w:val="false"/>
                <w:color w:val="000000"/>
                <w:sz w:val="20"/>
              </w:rPr>
              <w:t>
</w:t>
            </w:r>
          </w:p>
        </w:tc>
      </w:tr>
      <w:tr>
        <w:trPr>
          <w:trHeight w:val="90" w:hRule="atLeast"/>
        </w:trPr>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150
</w:t>
            </w: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w:t>
            </w:r>
            <w:r>
              <w:br/>
            </w:r>
            <w:r>
              <w:rPr>
                <w:rFonts w:ascii="Times New Roman"/>
                <w:b w:val="false"/>
                <w:i w:val="false"/>
                <w:color w:val="000000"/>
                <w:sz w:val="20"/>
              </w:rPr>
              <w:t>
қызметі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669,3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техникалық және кәсіптік білімі бар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2008/2009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173"/>
        <w:gridCol w:w="2473"/>
        <w:gridCol w:w="2193"/>
        <w:gridCol w:w="3633"/>
      </w:tblGrid>
      <w:tr>
        <w:trPr>
          <w:trHeight w:val="90" w:hRule="atLeast"/>
        </w:trPr>
        <w:tc>
          <w:tcPr>
            <w:tcW w:w="1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1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тобының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беру тапсырысы
</w:t>
            </w:r>
            <w:r>
              <w:rPr>
                <w:rFonts w:ascii="Times New Roman"/>
                <w:b w:val="false"/>
                <w:i w:val="false"/>
                <w:color w:val="000000"/>
                <w:sz w:val="20"/>
              </w:rPr>
              <w:t>
</w:t>
            </w:r>
          </w:p>
        </w:tc>
        <w:tc>
          <w:tcPr>
            <w:tcW w:w="3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маманды оқы-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
</w:t>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Ақтөбе заң колледжі
</w:t>
            </w: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553,2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Семей заң колледжі
</w:t>
            </w: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620,2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Шымкент заң колледжі
</w:t>
            </w:r>
            <w:r>
              <w:rPr>
                <w:rFonts w:ascii="Times New Roman"/>
                <w:b w:val="false"/>
                <w:i w:val="false"/>
                <w:color w:val="000000"/>
                <w:sz w:val="20"/>
              </w:rPr>
              <w:t>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3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министрлігінің әскери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техникалық және кәсіптік білімі бар мамандар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даярлауға 2008/2009 оқу жылына арналған мемлекеттік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3953"/>
        <w:gridCol w:w="1993"/>
        <w:gridCol w:w="1953"/>
        <w:gridCol w:w="3653"/>
      </w:tblGrid>
      <w:tr>
        <w:trPr>
          <w:trHeight w:val="90" w:hRule="atLeast"/>
        </w:trPr>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9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тобының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36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маманды оқыту-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106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Кадет корпусы
</w:t>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051013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
</w:t>
            </w:r>
            <w:r>
              <w:br/>
            </w:r>
            <w:r>
              <w:rPr>
                <w:rFonts w:ascii="Times New Roman"/>
                <w:b w:val="false"/>
                <w:i w:val="false"/>
                <w:color w:val="000000"/>
                <w:sz w:val="20"/>
              </w:rPr>
              <w:t>
лық мотоатқыштар
</w:t>
            </w:r>
            <w:r>
              <w:br/>
            </w:r>
            <w:r>
              <w:rPr>
                <w:rFonts w:ascii="Times New Roman"/>
                <w:b w:val="false"/>
                <w:i w:val="false"/>
                <w:color w:val="000000"/>
                <w:sz w:val="20"/>
              </w:rPr>
              <w:t>
әскерлері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819,6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76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Әскери-теңіз институты
</w:t>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4501002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жүргізу және
</w:t>
            </w:r>
            <w:r>
              <w:br/>
            </w:r>
            <w:r>
              <w:rPr>
                <w:rFonts w:ascii="Times New Roman"/>
                <w:b w:val="false"/>
                <w:i w:val="false"/>
                <w:color w:val="000000"/>
                <w:sz w:val="20"/>
              </w:rPr>
              <w:t>
көру байланысы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980,58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4502002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байланыс
</w:t>
            </w:r>
            <w:r>
              <w:br/>
            </w:r>
            <w:r>
              <w:rPr>
                <w:rFonts w:ascii="Times New Roman"/>
                <w:b w:val="false"/>
                <w:i w:val="false"/>
                <w:color w:val="000000"/>
                <w:sz w:val="20"/>
              </w:rPr>
              <w:t>
құралдары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980,58
</w:t>
            </w:r>
          </w:p>
        </w:tc>
      </w:tr>
      <w:tr>
        <w:trPr>
          <w:trHeight w:val="975"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4503002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Кеменің іштен жану
</w:t>
            </w:r>
            <w:r>
              <w:br/>
            </w:r>
            <w:r>
              <w:rPr>
                <w:rFonts w:ascii="Times New Roman"/>
                <w:b w:val="false"/>
                <w:i w:val="false"/>
                <w:color w:val="000000"/>
                <w:sz w:val="20"/>
              </w:rPr>
              <w:t>
қондырғылары және
</w:t>
            </w:r>
            <w:r>
              <w:br/>
            </w:r>
            <w:r>
              <w:rPr>
                <w:rFonts w:ascii="Times New Roman"/>
                <w:b w:val="false"/>
                <w:i w:val="false"/>
                <w:color w:val="000000"/>
                <w:sz w:val="20"/>
              </w:rPr>
              <w:t>
электр жабдықтары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980,58
</w:t>
            </w:r>
          </w:p>
        </w:tc>
      </w:tr>
      <w:tr>
        <w:trPr>
          <w:trHeight w:val="90" w:hRule="atLeast"/>
        </w:trPr>
        <w:tc>
          <w:tcPr>
            <w:tcW w:w="15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18 маусымдағы
</w:t>
      </w:r>
      <w:r>
        <w:br/>
      </w:r>
      <w:r>
        <w:rPr>
          <w:rFonts w:ascii="Times New Roman"/>
          <w:b w:val="false"/>
          <w:i w:val="false"/>
          <w:color w:val="000000"/>
          <w:sz w:val="28"/>
        </w:rPr>
        <w:t>
                                                N 591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қаржыландырылатын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жоғары білімі бар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2008/2009 оқу жылына арналған мемлекеттік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4353"/>
        <w:gridCol w:w="1893"/>
        <w:gridCol w:w="1753"/>
        <w:gridCol w:w="3493"/>
      </w:tblGrid>
      <w:tr>
        <w:trPr>
          <w:trHeight w:val="90" w:hRule="atLeast"/>
        </w:trPr>
        <w:tc>
          <w:tcPr>
            <w:tcW w:w="15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43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тобының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349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студентті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32490
</w:t>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1000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8075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182,4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ғылымдар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050400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219,9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050500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ғылымдар және бизнес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050600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ғылымдары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050700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ғылымдар және технологиялар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11015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050800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ғылымдары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050900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051100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және әлеуметтік
</w:t>
            </w:r>
            <w:r>
              <w:br/>
            </w:r>
            <w:r>
              <w:rPr>
                <w:rFonts w:ascii="Times New Roman"/>
                <w:b w:val="false"/>
                <w:i w:val="false"/>
                <w:color w:val="000000"/>
                <w:sz w:val="20"/>
              </w:rPr>
              <w:t>
қамсыздандыру
</w:t>
            </w:r>
            <w:r>
              <w:br/>
            </w:r>
            <w:r>
              <w:rPr>
                <w:rFonts w:ascii="Times New Roman"/>
                <w:b w:val="false"/>
                <w:i w:val="false"/>
                <w:color w:val="000000"/>
                <w:sz w:val="20"/>
              </w:rPr>
              <w:t>
(медицина)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263,0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051200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188,0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051300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w:t>
            </w:r>
            <w:r>
              <w:br/>
            </w:r>
            <w:r>
              <w:rPr>
                <w:rFonts w:ascii="Times New Roman"/>
                <w:b w:val="false"/>
                <w:i w:val="false"/>
                <w:color w:val="000000"/>
                <w:sz w:val="20"/>
              </w:rPr>
              <w:t>
және әлеуметтік
</w:t>
            </w:r>
            <w:r>
              <w:br/>
            </w:r>
            <w:r>
              <w:rPr>
                <w:rFonts w:ascii="Times New Roman"/>
                <w:b w:val="false"/>
                <w:i w:val="false"/>
                <w:color w:val="000000"/>
                <w:sz w:val="20"/>
              </w:rPr>
              <w:t>
қамсыздандыру
</w:t>
            </w:r>
            <w:r>
              <w:br/>
            </w:r>
            <w:r>
              <w:rPr>
                <w:rFonts w:ascii="Times New Roman"/>
                <w:b w:val="false"/>
                <w:i w:val="false"/>
                <w:color w:val="000000"/>
                <w:sz w:val="20"/>
              </w:rPr>
              <w:t>
(медицина)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263,0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 Яссауи атындағы
</w:t>
            </w:r>
            <w:r>
              <w:br/>
            </w:r>
            <w:r>
              <w:rPr>
                <w:rFonts w:ascii="Times New Roman"/>
                <w:b w:val="false"/>
                <w:i w:val="false"/>
                <w:color w:val="000000"/>
                <w:sz w:val="20"/>
              </w:rPr>
              <w:t>
Халықаралық қазақ-
</w:t>
            </w:r>
            <w:r>
              <w:br/>
            </w:r>
            <w:r>
              <w:rPr>
                <w:rFonts w:ascii="Times New Roman"/>
                <w:b w:val="false"/>
                <w:i w:val="false"/>
                <w:color w:val="000000"/>
                <w:sz w:val="20"/>
              </w:rPr>
              <w:t>
түрік университетінде
</w:t>
            </w:r>
            <w:r>
              <w:br/>
            </w:r>
            <w:r>
              <w:rPr>
                <w:rFonts w:ascii="Times New Roman"/>
                <w:b w:val="false"/>
                <w:i w:val="false"/>
                <w:color w:val="000000"/>
                <w:sz w:val="20"/>
              </w:rPr>
              <w:t>
Түркия Республикасы-
</w:t>
            </w:r>
            <w:r>
              <w:br/>
            </w:r>
            <w:r>
              <w:rPr>
                <w:rFonts w:ascii="Times New Roman"/>
                <w:b w:val="false"/>
                <w:i w:val="false"/>
                <w:color w:val="000000"/>
                <w:sz w:val="20"/>
              </w:rPr>
              <w:t>
нан, басқа да түркі
</w:t>
            </w:r>
            <w:r>
              <w:br/>
            </w:r>
            <w:r>
              <w:rPr>
                <w:rFonts w:ascii="Times New Roman"/>
                <w:b w:val="false"/>
                <w:i w:val="false"/>
                <w:color w:val="000000"/>
                <w:sz w:val="20"/>
              </w:rPr>
              <w:t>
тілдес республика-
</w:t>
            </w:r>
            <w:r>
              <w:br/>
            </w:r>
            <w:r>
              <w:rPr>
                <w:rFonts w:ascii="Times New Roman"/>
                <w:b w:val="false"/>
                <w:i w:val="false"/>
                <w:color w:val="000000"/>
                <w:sz w:val="20"/>
              </w:rPr>
              <w:t>
лардан студенттерді
</w:t>
            </w:r>
            <w:r>
              <w:br/>
            </w:r>
            <w:r>
              <w:rPr>
                <w:rFonts w:ascii="Times New Roman"/>
                <w:b w:val="false"/>
                <w:i w:val="false"/>
                <w:color w:val="000000"/>
                <w:sz w:val="20"/>
              </w:rPr>
              <w:t>
оқытуға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М.В.Ломоносов атын-
</w:t>
            </w:r>
            <w:r>
              <w:br/>
            </w:r>
            <w:r>
              <w:rPr>
                <w:rFonts w:ascii="Times New Roman"/>
                <w:b w:val="false"/>
                <w:i w:val="false"/>
                <w:color w:val="000000"/>
                <w:sz w:val="20"/>
              </w:rPr>
              <w:t>
дағы Мәскеу мемле-
</w:t>
            </w:r>
            <w:r>
              <w:br/>
            </w:r>
            <w:r>
              <w:rPr>
                <w:rFonts w:ascii="Times New Roman"/>
                <w:b w:val="false"/>
                <w:i w:val="false"/>
                <w:color w:val="000000"/>
                <w:sz w:val="20"/>
              </w:rPr>
              <w:t>
кеттік университеті-
</w:t>
            </w:r>
            <w:r>
              <w:br/>
            </w:r>
            <w:r>
              <w:rPr>
                <w:rFonts w:ascii="Times New Roman"/>
                <w:b w:val="false"/>
                <w:i w:val="false"/>
                <w:color w:val="000000"/>
                <w:sz w:val="20"/>
              </w:rPr>
              <w:t>
нің Қазақстандағы
</w:t>
            </w:r>
            <w:r>
              <w:br/>
            </w:r>
            <w:r>
              <w:rPr>
                <w:rFonts w:ascii="Times New Roman"/>
                <w:b w:val="false"/>
                <w:i w:val="false"/>
                <w:color w:val="000000"/>
                <w:sz w:val="20"/>
              </w:rPr>
              <w:t>
филиалында студент-
</w:t>
            </w:r>
            <w:r>
              <w:br/>
            </w:r>
            <w:r>
              <w:rPr>
                <w:rFonts w:ascii="Times New Roman"/>
                <w:b w:val="false"/>
                <w:i w:val="false"/>
                <w:color w:val="000000"/>
                <w:sz w:val="20"/>
              </w:rPr>
              <w:t>
терді оқытуға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780,6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Мәскеу авиациялық
</w:t>
            </w:r>
            <w:r>
              <w:br/>
            </w:r>
            <w:r>
              <w:rPr>
                <w:rFonts w:ascii="Times New Roman"/>
                <w:b w:val="false"/>
                <w:i w:val="false"/>
                <w:color w:val="000000"/>
                <w:sz w:val="20"/>
              </w:rPr>
              <w:t>
институтының "Восход"
</w:t>
            </w:r>
            <w:r>
              <w:br/>
            </w:r>
            <w:r>
              <w:rPr>
                <w:rFonts w:ascii="Times New Roman"/>
                <w:b w:val="false"/>
                <w:i w:val="false"/>
                <w:color w:val="000000"/>
                <w:sz w:val="20"/>
              </w:rPr>
              <w:t>
филиалында студент-
</w:t>
            </w:r>
            <w:r>
              <w:br/>
            </w:r>
            <w:r>
              <w:rPr>
                <w:rFonts w:ascii="Times New Roman"/>
                <w:b w:val="false"/>
                <w:i w:val="false"/>
                <w:color w:val="000000"/>
                <w:sz w:val="20"/>
              </w:rPr>
              <w:t>
терді оқытуға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350,0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Қазақстан-Британ
</w:t>
            </w:r>
            <w:r>
              <w:br/>
            </w:r>
            <w:r>
              <w:rPr>
                <w:rFonts w:ascii="Times New Roman"/>
                <w:b w:val="false"/>
                <w:i w:val="false"/>
                <w:color w:val="000000"/>
                <w:sz w:val="20"/>
              </w:rPr>
              <w:t>
техникалық универси-
</w:t>
            </w:r>
            <w:r>
              <w:br/>
            </w:r>
            <w:r>
              <w:rPr>
                <w:rFonts w:ascii="Times New Roman"/>
                <w:b w:val="false"/>
                <w:i w:val="false"/>
                <w:color w:val="000000"/>
                <w:sz w:val="20"/>
              </w:rPr>
              <w:t>
тетінде студенттерді
</w:t>
            </w:r>
            <w:r>
              <w:br/>
            </w:r>
            <w:r>
              <w:rPr>
                <w:rFonts w:ascii="Times New Roman"/>
                <w:b w:val="false"/>
                <w:i w:val="false"/>
                <w:color w:val="000000"/>
                <w:sz w:val="20"/>
              </w:rPr>
              <w:t>
оқытуға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474,4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жоғары оқу
</w:t>
            </w:r>
            <w:r>
              <w:br/>
            </w:r>
            <w:r>
              <w:rPr>
                <w:rFonts w:ascii="Times New Roman"/>
                <w:b w:val="false"/>
                <w:i w:val="false"/>
                <w:color w:val="000000"/>
                <w:sz w:val="20"/>
              </w:rPr>
              <w:t>
орындары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х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оқу орында-
</w:t>
            </w:r>
            <w:r>
              <w:br/>
            </w:r>
            <w:r>
              <w:rPr>
                <w:rFonts w:ascii="Times New Roman"/>
                <w:b w:val="false"/>
                <w:i w:val="false"/>
                <w:color w:val="000000"/>
                <w:sz w:val="20"/>
              </w:rPr>
              <w:t>
рының дайындық
</w:t>
            </w:r>
            <w:r>
              <w:br/>
            </w:r>
            <w:r>
              <w:rPr>
                <w:rFonts w:ascii="Times New Roman"/>
                <w:b w:val="false"/>
                <w:i w:val="false"/>
                <w:color w:val="000000"/>
                <w:sz w:val="20"/>
              </w:rPr>
              <w:t>
бөлімдерінде
</w:t>
            </w:r>
            <w:r>
              <w:br/>
            </w:r>
            <w:r>
              <w:rPr>
                <w:rFonts w:ascii="Times New Roman"/>
                <w:b w:val="false"/>
                <w:i w:val="false"/>
                <w:color w:val="000000"/>
                <w:sz w:val="20"/>
              </w:rPr>
              <w:t>
тыңдаушыларды оқытуға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r>
        <w:trPr>
          <w:trHeight w:val="90" w:hRule="atLeast"/>
        </w:trPr>
        <w:tc>
          <w:tcPr>
            <w:tcW w:w="1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Резерв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185,2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Экономикалық қылмысқа және сыбайлас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жемқорлыққа қарсы күрес агенттігінің (қаржы полициясы)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жоғары білімі бар мамандар даярлауға 2008/2009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3373"/>
        <w:gridCol w:w="2113"/>
        <w:gridCol w:w="2073"/>
        <w:gridCol w:w="4133"/>
      </w:tblGrid>
      <w:tr>
        <w:trPr>
          <w:trHeight w:val="90" w:hRule="atLeast"/>
        </w:trPr>
        <w:tc>
          <w:tcPr>
            <w:tcW w:w="1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3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Мамандықтардың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w:t>
            </w:r>
            <w:r>
              <w:rPr>
                <w:rFonts w:ascii="Times New Roman"/>
                <w:b w:val="false"/>
                <w:i w:val="false"/>
                <w:color w:val="000000"/>
                <w:sz w:val="20"/>
              </w:rPr>
              <w:t>
</w:t>
            </w:r>
          </w:p>
        </w:tc>
        <w:tc>
          <w:tcPr>
            <w:tcW w:w="41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студентті оқытуға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 полициясы академиясы
</w:t>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050301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676,0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676,0
</w:t>
            </w:r>
          </w:p>
        </w:tc>
      </w:tr>
      <w:tr>
        <w:trPr>
          <w:trHeight w:val="90" w:hRule="atLeast"/>
        </w:trPr>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050304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Кеден ісі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4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676,0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Төтенше жағдайлар министрлігінің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жоғары білімі бар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2008/2009 оқу жылына арналған мемлекеттік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773"/>
        <w:gridCol w:w="2113"/>
        <w:gridCol w:w="1953"/>
        <w:gridCol w:w="3733"/>
      </w:tblGrid>
      <w:tr>
        <w:trPr>
          <w:trHeight w:val="90" w:hRule="atLeast"/>
        </w:trPr>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Мамандықтардың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w:t>
            </w:r>
            <w:r>
              <w:rPr>
                <w:rFonts w:ascii="Times New Roman"/>
                <w:b w:val="false"/>
                <w:i w:val="false"/>
                <w:color w:val="000000"/>
                <w:sz w:val="20"/>
              </w:rPr>
              <w:t>
</w:t>
            </w:r>
          </w:p>
        </w:tc>
        <w:tc>
          <w:tcPr>
            <w:tcW w:w="3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студентті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Көкшетау техникалық институты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051001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Әділет министрлігі Қылмыстық-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атқару жүйесі комитетінің оқу орындарында жоғары білімі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бар мамандар даярлауға 2008/2009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773"/>
        <w:gridCol w:w="2113"/>
        <w:gridCol w:w="1953"/>
        <w:gridCol w:w="3733"/>
      </w:tblGrid>
      <w:tr>
        <w:trPr>
          <w:trHeight w:val="90" w:hRule="atLeast"/>
        </w:trPr>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Мамандықтардың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w:t>
            </w:r>
            <w:r>
              <w:rPr>
                <w:rFonts w:ascii="Times New Roman"/>
                <w:b w:val="false"/>
                <w:i w:val="false"/>
                <w:color w:val="000000"/>
                <w:sz w:val="20"/>
              </w:rPr>
              <w:t>
</w:t>
            </w:r>
          </w:p>
        </w:tc>
        <w:tc>
          <w:tcPr>
            <w:tcW w:w="3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студентті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Қылмыстық-атқару жүйесі комитетінің академиясы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Педагогика және психология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521,3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Ішкі істер министрлігінің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орындарында жоғары білімі бар мамандар даярлауға 2008/2009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жылына арналған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Бөлімге өзгерту енгізілді - ҚР Үкіметінің 2009.03.17.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348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3773"/>
        <w:gridCol w:w="2113"/>
        <w:gridCol w:w="1953"/>
        <w:gridCol w:w="3733"/>
      </w:tblGrid>
      <w:tr>
        <w:trPr>
          <w:trHeight w:val="90" w:hRule="atLeast"/>
        </w:trPr>
        <w:tc>
          <w:tcPr>
            <w:tcW w:w="1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Мамандықтардың атауы
</w:t>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w:t>
            </w:r>
            <w:r>
              <w:rPr>
                <w:rFonts w:ascii="Times New Roman"/>
                <w:b w:val="false"/>
                <w:i w:val="false"/>
                <w:color w:val="000000"/>
                <w:sz w:val="20"/>
              </w:rPr>
              <w:t>
</w:t>
            </w:r>
          </w:p>
        </w:tc>
        <w:tc>
          <w:tcPr>
            <w:tcW w:w="37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студентті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жұмсалатын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орташа шығыстар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(мың теңгемен)
</w:t>
            </w:r>
            <w:r>
              <w:rPr>
                <w:rFonts w:ascii="Times New Roman"/>
                <w:b w:val="false"/>
                <w:i w:val="false"/>
                <w:color w:val="000000"/>
                <w:sz w:val="20"/>
              </w:rPr>
              <w:t>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күндізгі оқыту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сырттай оқыту
</w:t>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90" w:hRule="atLeast"/>
        </w:trPr>
        <w:tc>
          <w:tcPr>
            <w:tcW w:w="1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770
</w:t>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
</w:t>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Академия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Қарағанды заң институты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050303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594,2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Ішкі әскерлердің Әскери институты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
</w:t>
            </w:r>
            <w:r>
              <w:br/>
            </w:r>
            <w:r>
              <w:rPr>
                <w:rFonts w:ascii="Times New Roman"/>
                <w:b w:val="false"/>
                <w:i w:val="false"/>
                <w:color w:val="000000"/>
                <w:sz w:val="20"/>
              </w:rPr>
              <w:t>
калық ішкі
</w:t>
            </w:r>
            <w:r>
              <w:br/>
            </w:r>
            <w:r>
              <w:rPr>
                <w:rFonts w:ascii="Times New Roman"/>
                <w:b w:val="false"/>
                <w:i w:val="false"/>
                <w:color w:val="000000"/>
                <w:sz w:val="20"/>
              </w:rPr>
              <w:t>
әскерлер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1029,8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
</w:t>
            </w:r>
            <w:r>
              <w:br/>
            </w:r>
            <w:r>
              <w:rPr>
                <w:rFonts w:ascii="Times New Roman"/>
                <w:b w:val="false"/>
                <w:i w:val="false"/>
                <w:color w:val="000000"/>
                <w:sz w:val="20"/>
              </w:rPr>
              <w:t>
калық тәрбие және
</w:t>
            </w:r>
            <w:r>
              <w:br/>
            </w:r>
            <w:r>
              <w:rPr>
                <w:rFonts w:ascii="Times New Roman"/>
                <w:b w:val="false"/>
                <w:i w:val="false"/>
                <w:color w:val="000000"/>
                <w:sz w:val="20"/>
              </w:rPr>
              <w:t>
әлеуметтік-құқық-
</w:t>
            </w:r>
            <w:r>
              <w:br/>
            </w:r>
            <w:r>
              <w:rPr>
                <w:rFonts w:ascii="Times New Roman"/>
                <w:b w:val="false"/>
                <w:i w:val="false"/>
                <w:color w:val="000000"/>
                <w:sz w:val="20"/>
              </w:rPr>
              <w:t>
тық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1029,8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
</w:t>
            </w:r>
            <w:r>
              <w:br/>
            </w:r>
            <w:r>
              <w:rPr>
                <w:rFonts w:ascii="Times New Roman"/>
                <w:b w:val="false"/>
                <w:i w:val="false"/>
                <w:color w:val="000000"/>
                <w:sz w:val="20"/>
              </w:rPr>
              <w:t>
калық зымырандық-
</w:t>
            </w:r>
            <w:r>
              <w:br/>
            </w:r>
            <w:r>
              <w:rPr>
                <w:rFonts w:ascii="Times New Roman"/>
                <w:b w:val="false"/>
                <w:i w:val="false"/>
                <w:color w:val="000000"/>
                <w:sz w:val="20"/>
              </w:rPr>
              <w:t>
артиллериялық
</w:t>
            </w:r>
            <w:r>
              <w:br/>
            </w:r>
            <w:r>
              <w:rPr>
                <w:rFonts w:ascii="Times New Roman"/>
                <w:b w:val="false"/>
                <w:i w:val="false"/>
                <w:color w:val="000000"/>
                <w:sz w:val="20"/>
              </w:rPr>
              <w:t>
қарулану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1029,8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
</w:t>
            </w:r>
            <w:r>
              <w:br/>
            </w:r>
            <w:r>
              <w:rPr>
                <w:rFonts w:ascii="Times New Roman"/>
                <w:b w:val="false"/>
                <w:i w:val="false"/>
                <w:color w:val="000000"/>
                <w:sz w:val="20"/>
              </w:rPr>
              <w:t>
калық әскерлерді
</w:t>
            </w:r>
            <w:r>
              <w:br/>
            </w:r>
            <w:r>
              <w:rPr>
                <w:rFonts w:ascii="Times New Roman"/>
                <w:b w:val="false"/>
                <w:i w:val="false"/>
                <w:color w:val="000000"/>
                <w:sz w:val="20"/>
              </w:rPr>
              <w:t>
инженерлік-техни-
</w:t>
            </w:r>
            <w:r>
              <w:br/>
            </w:r>
            <w:r>
              <w:rPr>
                <w:rFonts w:ascii="Times New Roman"/>
                <w:b w:val="false"/>
                <w:i w:val="false"/>
                <w:color w:val="000000"/>
                <w:sz w:val="20"/>
              </w:rPr>
              <w:t>
калық қамтамасыз
</w:t>
            </w:r>
            <w:r>
              <w:br/>
            </w:r>
            <w:r>
              <w:rPr>
                <w:rFonts w:ascii="Times New Roman"/>
                <w:b w:val="false"/>
                <w:i w:val="false"/>
                <w:color w:val="000000"/>
                <w:sz w:val="20"/>
              </w:rPr>
              <w:t>
ету
</w:t>
            </w:r>
          </w:p>
        </w:tc>
        <w:tc>
          <w:tcPr>
            <w:tcW w:w="2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1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1029,8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Қорғаныс министрлігінің әскери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оқу орындарында жоғары білімі бар мамандар даярлауға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2008/2009 оқу жылына арналған мемлекеттік білім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тапсырысы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4773"/>
        <w:gridCol w:w="2693"/>
        <w:gridCol w:w="3833"/>
      </w:tblGrid>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тобының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студентті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546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Құрлықтағы әскерлердің әскери институты
</w:t>
            </w: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051003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танк әскерлері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әуе-десанттық әскерлері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051005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артиллерия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051006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автомобиль әскерлері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051008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инженерлік әскерлер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051013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мотоатқыштар әскерлері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1153,8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225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Әуе қорғанысы күштерінің әскери институты
</w:t>
            </w:r>
            <w:r>
              <w:rPr>
                <w:rFonts w:ascii="Times New Roman"/>
                <w:b w:val="false"/>
                <w:i w:val="false"/>
                <w:color w:val="000000"/>
                <w:sz w:val="20"/>
              </w:rPr>
              <w:t>
</w:t>
            </w:r>
          </w:p>
        </w:tc>
      </w:tr>
      <w:tr>
        <w:trPr>
          <w:trHeight w:val="123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051029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w:t>
            </w:r>
            <w:r>
              <w:br/>
            </w:r>
            <w:r>
              <w:rPr>
                <w:rFonts w:ascii="Times New Roman"/>
                <w:b w:val="false"/>
                <w:i w:val="false"/>
                <w:color w:val="000000"/>
                <w:sz w:val="20"/>
              </w:rPr>
              <w:t>
пайдалану (Командалық
</w:t>
            </w:r>
            <w:r>
              <w:br/>
            </w:r>
            <w:r>
              <w:rPr>
                <w:rFonts w:ascii="Times New Roman"/>
                <w:b w:val="false"/>
                <w:i w:val="false"/>
                <w:color w:val="000000"/>
                <w:sz w:val="20"/>
              </w:rPr>
              <w:t>
тактикалық майдан
</w:t>
            </w:r>
            <w:r>
              <w:br/>
            </w:r>
            <w:r>
              <w:rPr>
                <w:rFonts w:ascii="Times New Roman"/>
                <w:b w:val="false"/>
                <w:i w:val="false"/>
                <w:color w:val="000000"/>
                <w:sz w:val="20"/>
              </w:rPr>
              <w:t>
авиациясы)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051029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w:t>
            </w:r>
            <w:r>
              <w:br/>
            </w:r>
            <w:r>
              <w:rPr>
                <w:rFonts w:ascii="Times New Roman"/>
                <w:b w:val="false"/>
                <w:i w:val="false"/>
                <w:color w:val="000000"/>
                <w:sz w:val="20"/>
              </w:rPr>
              <w:t>
пайдалану (Командалық
</w:t>
            </w:r>
            <w:r>
              <w:br/>
            </w:r>
            <w:r>
              <w:rPr>
                <w:rFonts w:ascii="Times New Roman"/>
                <w:b w:val="false"/>
                <w:i w:val="false"/>
                <w:color w:val="000000"/>
                <w:sz w:val="20"/>
              </w:rPr>
              <w:t>
тактикалық армия
</w:t>
            </w:r>
            <w:r>
              <w:br/>
            </w:r>
            <w:r>
              <w:rPr>
                <w:rFonts w:ascii="Times New Roman"/>
                <w:b w:val="false"/>
                <w:i w:val="false"/>
                <w:color w:val="000000"/>
                <w:sz w:val="20"/>
              </w:rPr>
              <w:t>
авиациясы)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051030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Штурмандық тактикалық
</w:t>
            </w:r>
            <w:r>
              <w:br/>
            </w:r>
            <w:r>
              <w:rPr>
                <w:rFonts w:ascii="Times New Roman"/>
                <w:b w:val="false"/>
                <w:i w:val="false"/>
                <w:color w:val="000000"/>
                <w:sz w:val="20"/>
              </w:rPr>
              <w:t>
авиация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051031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Командалық тактикалық
</w:t>
            </w:r>
            <w:r>
              <w:br/>
            </w:r>
            <w:r>
              <w:rPr>
                <w:rFonts w:ascii="Times New Roman"/>
                <w:b w:val="false"/>
                <w:i w:val="false"/>
                <w:color w:val="000000"/>
                <w:sz w:val="20"/>
              </w:rPr>
              <w:t>
авиацияны жауынгерлік
</w:t>
            </w:r>
            <w:r>
              <w:br/>
            </w:r>
            <w:r>
              <w:rPr>
                <w:rFonts w:ascii="Times New Roman"/>
                <w:b w:val="false"/>
                <w:i w:val="false"/>
                <w:color w:val="000000"/>
                <w:sz w:val="20"/>
              </w:rPr>
              <w:t>
басқару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051032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 мен
</w:t>
            </w:r>
            <w:r>
              <w:br/>
            </w:r>
            <w:r>
              <w:rPr>
                <w:rFonts w:ascii="Times New Roman"/>
                <w:b w:val="false"/>
                <w:i w:val="false"/>
                <w:color w:val="000000"/>
                <w:sz w:val="20"/>
              </w:rPr>
              <w:t>
қозғалтқыштарды
</w:t>
            </w:r>
            <w:r>
              <w:br/>
            </w:r>
            <w:r>
              <w:rPr>
                <w:rFonts w:ascii="Times New Roman"/>
                <w:b w:val="false"/>
                <w:i w:val="false"/>
                <w:color w:val="000000"/>
                <w:sz w:val="20"/>
              </w:rPr>
              <w:t>
техникалық пайдалану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051033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қару-жарақ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051034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жабдықтарды
</w:t>
            </w:r>
            <w:r>
              <w:br/>
            </w:r>
            <w:r>
              <w:rPr>
                <w:rFonts w:ascii="Times New Roman"/>
                <w:b w:val="false"/>
                <w:i w:val="false"/>
                <w:color w:val="000000"/>
                <w:sz w:val="20"/>
              </w:rPr>
              <w:t>
техникалық пайдалану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051035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радиоэлект-
</w:t>
            </w:r>
            <w:r>
              <w:br/>
            </w:r>
            <w:r>
              <w:rPr>
                <w:rFonts w:ascii="Times New Roman"/>
                <w:b w:val="false"/>
                <w:i w:val="false"/>
                <w:color w:val="000000"/>
                <w:sz w:val="20"/>
              </w:rPr>
              <w:t>
рондық жабдық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1896,97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131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Радиоэлектроника мен байланыстың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әскери-инженерлік институты
</w:t>
            </w: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051018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Радиобайланыс және
</w:t>
            </w:r>
            <w:r>
              <w:br/>
            </w:r>
            <w:r>
              <w:rPr>
                <w:rFonts w:ascii="Times New Roman"/>
                <w:b w:val="false"/>
                <w:i w:val="false"/>
                <w:color w:val="000000"/>
                <w:sz w:val="20"/>
              </w:rPr>
              <w:t>
радионавигация
</w:t>
            </w:r>
            <w:r>
              <w:br/>
            </w:r>
            <w:r>
              <w:rPr>
                <w:rFonts w:ascii="Times New Roman"/>
                <w:b w:val="false"/>
                <w:i w:val="false"/>
                <w:color w:val="000000"/>
                <w:sz w:val="20"/>
              </w:rPr>
              <w:t>
(авиацияны радиотехни-
</w:t>
            </w:r>
            <w:r>
              <w:br/>
            </w:r>
            <w:r>
              <w:rPr>
                <w:rFonts w:ascii="Times New Roman"/>
                <w:b w:val="false"/>
                <w:i w:val="false"/>
                <w:color w:val="000000"/>
                <w:sz w:val="20"/>
              </w:rPr>
              <w:t>
калық қамтамасыз ету
</w:t>
            </w:r>
            <w:r>
              <w:br/>
            </w:r>
            <w:r>
              <w:rPr>
                <w:rFonts w:ascii="Times New Roman"/>
                <w:b w:val="false"/>
                <w:i w:val="false"/>
                <w:color w:val="000000"/>
                <w:sz w:val="20"/>
              </w:rPr>
              <w:t>
бөлімшелеріне арналған)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1318,65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051019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желілері және
</w:t>
            </w:r>
            <w:r>
              <w:br/>
            </w:r>
            <w:r>
              <w:rPr>
                <w:rFonts w:ascii="Times New Roman"/>
                <w:b w:val="false"/>
                <w:i w:val="false"/>
                <w:color w:val="000000"/>
                <w:sz w:val="20"/>
              </w:rPr>
              <w:t>
коммуникациялар
</w:t>
            </w:r>
            <w:r>
              <w:br/>
            </w:r>
            <w:r>
              <w:rPr>
                <w:rFonts w:ascii="Times New Roman"/>
                <w:b w:val="false"/>
                <w:i w:val="false"/>
                <w:color w:val="000000"/>
                <w:sz w:val="20"/>
              </w:rPr>
              <w:t>
жүйелері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1318,65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051020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(әуе
</w:t>
            </w:r>
            <w:r>
              <w:br/>
            </w:r>
            <w:r>
              <w:rPr>
                <w:rFonts w:ascii="Times New Roman"/>
                <w:b w:val="false"/>
                <w:i w:val="false"/>
                <w:color w:val="000000"/>
                <w:sz w:val="20"/>
              </w:rPr>
              <w:t>
қорғанысы күштерінің
</w:t>
            </w:r>
            <w:r>
              <w:br/>
            </w:r>
            <w:r>
              <w:rPr>
                <w:rFonts w:ascii="Times New Roman"/>
                <w:b w:val="false"/>
                <w:i w:val="false"/>
                <w:color w:val="000000"/>
                <w:sz w:val="20"/>
              </w:rPr>
              <w:t>
зениттік-зымырандық
</w:t>
            </w:r>
            <w:r>
              <w:br/>
            </w:r>
            <w:r>
              <w:rPr>
                <w:rFonts w:ascii="Times New Roman"/>
                <w:b w:val="false"/>
                <w:i w:val="false"/>
                <w:color w:val="000000"/>
                <w:sz w:val="20"/>
              </w:rPr>
              <w:t>
әскерлер бөлімшелеріне
</w:t>
            </w:r>
            <w:r>
              <w:br/>
            </w:r>
            <w:r>
              <w:rPr>
                <w:rFonts w:ascii="Times New Roman"/>
                <w:b w:val="false"/>
                <w:i w:val="false"/>
                <w:color w:val="000000"/>
                <w:sz w:val="20"/>
              </w:rPr>
              <w:t>
арналған)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1318,65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051020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(әуе қор-
</w:t>
            </w:r>
            <w:r>
              <w:br/>
            </w:r>
            <w:r>
              <w:rPr>
                <w:rFonts w:ascii="Times New Roman"/>
                <w:b w:val="false"/>
                <w:i w:val="false"/>
                <w:color w:val="000000"/>
                <w:sz w:val="20"/>
              </w:rPr>
              <w:t>
ғанысы күштер радио-
</w:t>
            </w:r>
            <w:r>
              <w:br/>
            </w:r>
            <w:r>
              <w:rPr>
                <w:rFonts w:ascii="Times New Roman"/>
                <w:b w:val="false"/>
                <w:i w:val="false"/>
                <w:color w:val="000000"/>
                <w:sz w:val="20"/>
              </w:rPr>
              <w:t>
техникалық әскерлер
</w:t>
            </w:r>
            <w:r>
              <w:br/>
            </w:r>
            <w:r>
              <w:rPr>
                <w:rFonts w:ascii="Times New Roman"/>
                <w:b w:val="false"/>
                <w:i w:val="false"/>
                <w:color w:val="000000"/>
                <w:sz w:val="20"/>
              </w:rPr>
              <w:t>
бөлімшелеріне арналған)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1318,65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051021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Автоматтандырылған
</w:t>
            </w:r>
            <w:r>
              <w:br/>
            </w:r>
            <w:r>
              <w:rPr>
                <w:rFonts w:ascii="Times New Roman"/>
                <w:b w:val="false"/>
                <w:i w:val="false"/>
                <w:color w:val="000000"/>
                <w:sz w:val="20"/>
              </w:rPr>
              <w:t>
басқару жүйесінің
</w:t>
            </w:r>
            <w:r>
              <w:br/>
            </w:r>
            <w:r>
              <w:rPr>
                <w:rFonts w:ascii="Times New Roman"/>
                <w:b w:val="false"/>
                <w:i w:val="false"/>
                <w:color w:val="000000"/>
                <w:sz w:val="20"/>
              </w:rPr>
              <w:t>
инженері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1318,65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145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Шетел тілдері әскери институты
</w:t>
            </w:r>
            <w:r>
              <w:rPr>
                <w:rFonts w:ascii="Times New Roman"/>
                <w:b w:val="false"/>
                <w:i w:val="false"/>
                <w:color w:val="000000"/>
                <w:sz w:val="20"/>
              </w:rPr>
              <w:t>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051051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аударма ісі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1316,29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051009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құрылымдарының
</w:t>
            </w:r>
            <w:r>
              <w:br/>
            </w:r>
            <w:r>
              <w:rPr>
                <w:rFonts w:ascii="Times New Roman"/>
                <w:b w:val="false"/>
                <w:i w:val="false"/>
                <w:color w:val="000000"/>
                <w:sz w:val="20"/>
              </w:rPr>
              <w:t>
офицерлері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1316,29
</w:t>
            </w:r>
          </w:p>
        </w:tc>
      </w:tr>
      <w:tr>
        <w:trPr>
          <w:trHeight w:val="90" w:hRule="atLeast"/>
        </w:trPr>
        <w:tc>
          <w:tcPr>
            <w:tcW w:w="1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45
</w:t>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18 маусымдағы
</w:t>
      </w:r>
      <w:r>
        <w:br/>
      </w:r>
      <w:r>
        <w:rPr>
          <w:rFonts w:ascii="Times New Roman"/>
          <w:b w:val="false"/>
          <w:i w:val="false"/>
          <w:color w:val="000000"/>
          <w:sz w:val="28"/>
        </w:rPr>
        <w:t>
                                                 N 591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қаржыландырылатын білім беру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ұйымдарында жоғары оқу орнынан кейінгі білімі бар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мамандар даярлауға 2008/2009 оқу жылына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білім беру тапсырысы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Магистратураға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3193"/>
        <w:gridCol w:w="3493"/>
        <w:gridCol w:w="3293"/>
      </w:tblGrid>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тобының атауы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тапсырысы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магистрантты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латын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
</w:t>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6N0100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6N0200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Гуманитарлық ғылымдар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6N0400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6N0500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ғылымдар және бизнес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6N0600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Жаратылыстану ғылымдары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6N0700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w:t>
            </w:r>
            <w:r>
              <w:br/>
            </w:r>
            <w:r>
              <w:rPr>
                <w:rFonts w:ascii="Times New Roman"/>
                <w:b w:val="false"/>
                <w:i w:val="false"/>
                <w:color w:val="000000"/>
                <w:sz w:val="20"/>
              </w:rPr>
              <w:t>
ғылымдар және
</w:t>
            </w:r>
            <w:r>
              <w:br/>
            </w:r>
            <w:r>
              <w:rPr>
                <w:rFonts w:ascii="Times New Roman"/>
                <w:b w:val="false"/>
                <w:i w:val="false"/>
                <w:color w:val="000000"/>
                <w:sz w:val="20"/>
              </w:rPr>
              <w:t>
технологиялар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6N0800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 ғылымдары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6N0900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Қызмет көрсету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6N1200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465"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6N1100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333,8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Жиыны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2570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М.В.Ломоносов атындағы Мәскеу мемлекеттік университетінің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Қазақстандағы филиалы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521603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808,8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министрлігінің академиясы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931,0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Ішкі істер министрлігінің Қарағанды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заң институты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1151,6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Экономикалық қылмысқа және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сыбайлас жемқорлыққа қарсы күрес агенттігінің Қаржы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полициясы академиясы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6N0301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808,2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Қазақстан Республикасы Әділет министрлігі Қылмыстық-атқару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жүйесі комитетінің академиясы
</w:t>
            </w:r>
            <w:r>
              <w:rPr>
                <w:rFonts w:ascii="Times New Roman"/>
                <w:b w:val="false"/>
                <w:i w:val="false"/>
                <w:color w:val="000000"/>
                <w:sz w:val="20"/>
              </w:rPr>
              <w:t>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6N0303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1431,9
</w:t>
            </w:r>
          </w:p>
        </w:tc>
      </w:tr>
      <w:tr>
        <w:trPr>
          <w:trHeight w:val="90" w:hRule="atLeast"/>
        </w:trPr>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Резидентураға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3453"/>
        <w:gridCol w:w="2793"/>
        <w:gridCol w:w="4593"/>
      </w:tblGrid>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Шифры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Ғылым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салаларының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резидентура тыңдау-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шыны оқытуға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жұмсалатын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158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153,2
</w:t>
            </w:r>
          </w:p>
        </w:tc>
      </w:tr>
      <w:tr>
        <w:trPr>
          <w:trHeight w:val="90" w:hRule="atLeast"/>
        </w:trPr>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158
</w:t>
            </w:r>
            <w:r>
              <w:rPr>
                <w:rFonts w:ascii="Times New Roman"/>
                <w:b w:val="false"/>
                <w:i w:val="false"/>
                <w:color w:val="000000"/>
                <w:sz w:val="20"/>
              </w:rPr>
              <w:t>
</w:t>
            </w:r>
          </w:p>
        </w:tc>
        <w:tc>
          <w:tcPr>
            <w:tcW w:w="45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2008/2009 оқу жылында Қазақстан Республикасы Әділет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министрлігінің Қылмыстық-атқару жүйесі комитеті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орындарының адъюнктурасына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3"/>
        <w:gridCol w:w="3453"/>
        <w:gridCol w:w="4333"/>
      </w:tblGrid>
      <w:tr>
        <w:trPr>
          <w:trHeight w:val="9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Жоғары оқу орындарының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Өндірістен қол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үзіп оқуға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тыңдаушыны оқытуға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жұмсалатын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9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Қылмыстық-атқару жүйесі комитетінің академиясы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544,9
</w:t>
            </w:r>
          </w:p>
        </w:tc>
      </w:tr>
      <w:tr>
        <w:trPr>
          <w:trHeight w:val="90" w:hRule="atLeast"/>
        </w:trPr>
        <w:tc>
          <w:tcPr>
            <w:tcW w:w="5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
</w:t>
            </w:r>
            <w:r>
              <w:rPr>
                <w:rFonts w:ascii="Times New Roman"/>
                <w:b w:val="false"/>
                <w:i w:val="false"/>
                <w:color w:val="000000"/>
                <w:sz w:val="20"/>
              </w:rPr>
              <w:t>
</w:t>
            </w:r>
          </w:p>
        </w:tc>
        <w:tc>
          <w:tcPr>
            <w:tcW w:w="43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2008/2009 оқу жылында Қазақстан Республикасы Қорғаныс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министрлігі әскери оқу орындарының адъюнктурасына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4193"/>
        <w:gridCol w:w="3473"/>
        <w:gridCol w:w="3773"/>
      </w:tblGrid>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Коды
</w:t>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Мамандықтар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тобының атауы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1 магистрантты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жұмсала-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теңгемен)
</w:t>
            </w:r>
            <w:r>
              <w:rPr>
                <w:rFonts w:ascii="Times New Roman"/>
                <w:b w:val="false"/>
                <w:i w:val="false"/>
                <w:color w:val="000000"/>
                <w:sz w:val="20"/>
              </w:rPr>
              <w:t>
</w:t>
            </w:r>
          </w:p>
        </w:tc>
      </w:tr>
      <w:tr>
        <w:trPr>
          <w:trHeight w:val="90" w:hRule="atLeast"/>
        </w:trPr>
        <w:tc>
          <w:tcPr>
            <w:tcW w:w="0" w:type="auto"/>
            <w:gridSpan w:val="4"/>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Ұлттық қорғаныс университеті
</w:t>
            </w:r>
            <w:r>
              <w:rPr>
                <w:rFonts w:ascii="Times New Roman"/>
                <w:b w:val="false"/>
                <w:i w:val="false"/>
                <w:color w:val="000000"/>
                <w:sz w:val="20"/>
              </w:rPr>
              <w:t>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6N1001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Әскери және әкімшілік басқару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4305,93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6N1002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Техникалық     қамтамасыз     етуді басқару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4305,93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6N1003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Тылды қамтамасыз етуді басқару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4305,93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6N1004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Тәрбие және әлеуметтік-құқықтық үрдістерді басқару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4305,93
</w:t>
            </w:r>
          </w:p>
        </w:tc>
      </w:tr>
      <w:tr>
        <w:trPr>
          <w:trHeight w:val="90" w:hRule="atLeast"/>
        </w:trPr>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57
</w:t>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РhD докторантурасына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3"/>
        <w:gridCol w:w="6973"/>
      </w:tblGrid>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докторантты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оқытуға жұмсалатын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теңгемен)
</w:t>
            </w:r>
            <w:r>
              <w:rPr>
                <w:rFonts w:ascii="Times New Roman"/>
                <w:b w:val="false"/>
                <w:i w:val="false"/>
                <w:color w:val="000000"/>
                <w:sz w:val="20"/>
              </w:rPr>
              <w:t>
</w:t>
            </w:r>
          </w:p>
        </w:tc>
      </w:tr>
      <w:tr>
        <w:trPr>
          <w:trHeight w:val="90" w:hRule="atLeast"/>
        </w:trPr>
        <w:tc>
          <w:tcPr>
            <w:tcW w:w="5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100
</w:t>
            </w:r>
            <w:r>
              <w:rPr>
                <w:rFonts w:ascii="Times New Roman"/>
                <w:b w:val="false"/>
                <w:i w:val="false"/>
                <w:color w:val="000000"/>
                <w:sz w:val="20"/>
              </w:rPr>
              <w:t>
</w:t>
            </w:r>
          </w:p>
        </w:tc>
        <w:tc>
          <w:tcPr>
            <w:tcW w:w="6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1270,0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Медициналық мамандықтар бойынша РhD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докторантурасына қабылдау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3"/>
        <w:gridCol w:w="3313"/>
        <w:gridCol w:w="2733"/>
        <w:gridCol w:w="4793"/>
      </w:tblGrid>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Шифры
</w:t>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Ғылым салаларының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Мемлекеттік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білім беру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тапсырысы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Оқу жылы ішінде 1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докторантты оқытуға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жұмсалатын орташа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шығыстар (мың теңгемен)
</w:t>
            </w:r>
            <w:r>
              <w:rPr>
                <w:rFonts w:ascii="Times New Roman"/>
                <w:b w:val="false"/>
                <w:i w:val="false"/>
                <w:color w:val="000000"/>
                <w:sz w:val="20"/>
              </w:rPr>
              <w:t>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14.00.00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700
</w:t>
            </w:r>
          </w:p>
        </w:tc>
      </w:tr>
      <w:tr>
        <w:trPr>
          <w:trHeight w:val="90" w:hRule="atLeast"/>
        </w:trPr>
        <w:tc>
          <w:tcPr>
            <w:tcW w:w="19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Барлығы
</w:t>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10
</w:t>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