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09337" w14:textId="9f093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Нәтижеге бағдарланған бюджетті енгізу жөніндегі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6 маусымдағы N 544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процесін жетілдіру және нәтижеге бағдарланған бюджетті кезең-кезеңімен енгізу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Нәтижеге бағдарланған бюджетті енгізу жөніндегі іс-шаралар жоспары (бұдан әрі - Іс-шаралар жоспары)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Орталық және жергілікті атқарушы органдар Іс-шаралар жоспарының уақтылы орындалуын қамтамасыз етсін.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Орталық атқарушы органдар және облыстардың, Астана және Алматы қалаларының жергілікті атқарушы органдары жарты жылдың және бір жылдың қорытындылары бойынша 10 шілдеге және 15 қаңтарға дейін жылына 2 рет Қазақстан Республикасы Экономика және бюджеттік жоспарлау министрлігіне Іс-шаралар жоспарының орындалу барысы туралы ақпарат берсін.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Экономика және бюджеттік жоспарлау министрлігі жарты жылдың және бір жылдың қорытындылары бойынша 25 шілдеге және 30 қаңтарға дейін жылына 2 рет Қазақстан Республикасының Үкіметіне Іс-шаралар жоспарының орындалу барысы туралы жиынтық ақпарат берсін.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"Нәтижелерге бағдарланған мемлекеттік жоспарлау жүйесін енгізу жөніндегі тұжырымдаманы іске асыру жөніндегі іс-шаралар жоспарын бекіту туралы" Қазақстан Республикасы Үкіметінің 2008 жылғы 20 наурыздағы N 273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толықтыру мен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Нәтижелерге бағдарланған мемлекеттік жоспарлау жүйесін енгізу жөніндегі тұжырымдаманы іске асыру жөніндегі іс-шаралар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8-жолдың 2-бағаны "(1-кезең)"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нөмірлері 11, 12, 13, 14, 15 және 16-жолдар алынып тасталсын.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 қол қойылған күнінен бастап қолданысқа енгізіледі.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2008 жылғы 6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N 544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бекітілген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Ескерту. Жоспарға өзгерту енгізілді - ҚР Үкіметінің 2009.04.20. </w:t>
      </w:r>
      <w:r>
        <w:rPr>
          <w:rFonts w:ascii="Times New Roman"/>
          <w:b w:val="false"/>
          <w:i w:val="false"/>
          <w:color w:val="ff0000"/>
          <w:sz w:val="28"/>
        </w:rPr>
        <w:t xml:space="preserve">N 553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Нәтижеге бағдарланған бюджетті енгізу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жөніндегі іс-шаралар жоспары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4733"/>
        <w:gridCol w:w="2473"/>
        <w:gridCol w:w="2353"/>
        <w:gridCol w:w="233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Іс-шаралар 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Аяқтау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нысаны 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Жауапты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орындаушы 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Орындалу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мерзімі 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Мемлекеттік жоспарлау жүйесін жетілдіру 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Орталық атқарушы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органдардың нәтижеге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бағдарланған 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жоспарлау 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бюджетті 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іс-шаралар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жоспарларын бекітуі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бұйрықтары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3-тоқсан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Макроэкономикалық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болжам мен 2009 - 2013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фискалдық саясаттың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параметрлерін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мақұлдау (2-кезең)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мәжілісінің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хаттамасы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3-тоқсан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Орталық атқарушы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органдардың 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жылдарға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стратегиялық жоспарла-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 бекіту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қаулылары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4-тоқсан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органдардың нәтижеге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бағдарланған 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жоспарлау 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бюджетті 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іс-шаралар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жоспарларын бекітуі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Әкімдіктер-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дің қаулы-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3-тоқсан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Өңірлердің 2010 - 2014 жылдарға" арналған әлеуметтік-экономикалық дамуының және 2010 - 2012 жылдарға арналған бюджеттік параметрлерінің болжамдарын мақұлдау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Әкімдіктер отырыстарының хаттамалары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3-тоқсан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 қаржыландырылатын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атқарушы органдардың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2010 - 2012 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стратегиялық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жоспарларын бекіту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Әкімдіктер-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дің қаулы-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4-тоқсан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Орталық атқарушы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органдардың 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жылдарға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стратегиялық жоспарла-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 іске асыру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жасау және беру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ЭБЖМ-ге есеп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1-тоқсан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Орталық атқарушы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органдардың 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жылдарға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стратегиялық жоспарла-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 іске асыру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жылға ЭБЖМ-нің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пен қорытын-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дылар беруі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1-тоқсан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 қаржыландырылатын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атқарушы органдардың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2010 - 2012 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стратегиялық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жоспарларын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2010 жылға есеп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жасау және беру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Әкімдікке есеп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1-тоқсан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Квазимемлекеттік сектор операцияларын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қаржыларға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кіріктіру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ұсыныстарды әзірлеу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ұсыныстар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Қаржымині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1-тоқсан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Бюджеттік жоспарлауды жетілдіру 
</w:t>
            </w:r>
          </w:p>
        </w:tc>
      </w:tr>
      <w:tr>
        <w:trPr>
          <w:trHeight w:val="20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Бюджет кодексінің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жобасын әзірлеу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Әділетмині,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мүдделі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3-тоқсан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2009 - 2011 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туралы Заң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жобасын әзірлеу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мүдделі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3-тоқсан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2009.04.20.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553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Қаулысымен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2009.04.20.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553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Қаулысымен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2009.04.20.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553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Қаулысымен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жоспарлаудың, 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қызметінің нәтижелері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мониторингінің бірың-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ғай ақпараттық 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және енгізу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өнім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Стратегиялық жоспарлауды мемлекеттік органдар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қызметінің операциялық деңгейіне көшіру жүйесін енгізу 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меморандумдарды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және оларды бекіту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Меморандум-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1-тоқсан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Орталық атқарушы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органдардың 2009 жылға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операциялық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жоспарларды әзірлеуі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бұйрықтары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1-тоқсан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Мемлекеттік мекемелердің бухгалтерлік есебі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мен қаржылық есептілігін жетілдіру 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ҚСҚЕХС-ны 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мәселелері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тобын құру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Қаржымині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мүдделі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3-тоқсан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Қазынашылық жүйесі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шеңберінде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мекемелердің қаржысы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активтерін басқару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"Қазынашы-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лық-Клиент" бірыңғай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бағдарламалық өнімін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өнім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Қаржымині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2009.04.20.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553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Қаулысымен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ҚСҚЕХС талаптарына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 келетін "Мемле-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мекемелердегі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бухгалтерлік есеп"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бағдарламалық өнімін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өнім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Қаржымині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1-тоқсан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жоспарлау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органдарының бірыңғай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бағдарламалық өнімін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қазынашылықтың ақпа-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раттық жүйесімен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кіріктіру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өнім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Қаржымині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Пилоттық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органдарда ҚСҚЕХС-ке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 бухгалтерлік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пен қаржылық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есептілік 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Қаржымині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жыл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ҚСҚЕХС-қа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мекемелердің маманда-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рын, сыртқы және 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аудиторларды оқыту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Семинарлар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Қаржымині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жыл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Барлық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мекемелерде ҚСЕСХС-ке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 бухгалтерлік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пен қаржылық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есептілік 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Қаржымині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жылдан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Мемлекеттік органдар қызметінің мониторингі,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бақылау, аудиті және бағалау жүйесін енгізу 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2009.04.20.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553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Қаулысымен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2009.04.20.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553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Қаулысымен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2009.04.20.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553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Қаулысымен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қызметін бағалау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құру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3-тоқсан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бақылау қызметтерін құру (нығайту)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Қаржымині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2009-2010 жылдар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Нәтижеге бағдарланған бюджеттеуді енгізуді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қолдау (әлеуетті арттыру) 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мамандарын нәти-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желерге бағдарланған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бюджеттеудің элемент-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теріне оқыту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Семинарлар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Қаржымині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лерді ынталандырудың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нәтижелілік көрсеткіш-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терге, лауазымдық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регламенттерге негіз-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делетін жүйесін қалып-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тастыру және 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(нәтижелер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еңбекақы төлеу 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және т.б.)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Нормативтік құқықтық акт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3-тоқсан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Ескертпе: аббревиатуралардың толық жазылуы: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ЭБЖМ            - Қазақстан Республикасы Экономика және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жоспарлау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Қаржымині       - Қазақстан Республикасы Қаржы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МҚА             - Қазақстан Республикасы Мемлекеттік қызмет істері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ЕК              - Республикалық бюджеттің атқарылуын бақылайтын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есеп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Әділетмині      - Қазақстан Республикасы Әділет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ҚСҚЕХС          - қоғамдық секторға арналған қаржылық есептіліктің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халықаралық стандарттары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