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5411e" w14:textId="e9541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 кәмелетке толмағандар арасындағы құқық бұзушылықтардың, қадағалаусыздықтың және панасыз қалудың алдын алу жөніндегі 2008 - 2009 жылдарға арналған жоспарды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29 мамырдағы N 518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Республикасында кәмелетке толмағандар арасындағы құқық бұзушылықтардың, қадағалаусыздықтың және панасыз қалудың алдын алу жөніндегі 2008 - 2009 жылдарға арналған жоспар (бұдан әрі - Жоспар) бекітілсін.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Орталық және жергілікті атқарушы органдар, өзге де мемлекеттік органдар (келісім бойынша), сондай-ақ мүдделі ұйымдар Жоспарда көзделген іс-шаралардың тиісінше және уақтылы орындалуын қамтамасыз етсін және жыл сайын, 10 қаңтарға Қазақстан Республикасы Ішкі істер министрлігіне олардың орындалуы жөнінде ақпарат ұсынсын.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Ішкі істер министрлігі жыл сайын, 25 қаңтарға Қазақстан Республикасының Үкіметіне Жоспардың орындалу барысы туралы жиынтық ақпарат ұсынсын.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қолданысқа енгізіледі.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 Мәсімов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2008 жылғы 29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N 518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бекітілген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Қазақстан Республикасында кәмелетке толмағандар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арасындағы құқық бұзушылықтардың, қадағалаусыздықтың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және панасыз қалудың алдын алу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2008-2009 жылдарға арналған жоспары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3177"/>
        <w:gridCol w:w="1535"/>
        <w:gridCol w:w="2276"/>
        <w:gridCol w:w="1675"/>
        <w:gridCol w:w="1916"/>
        <w:gridCol w:w="1677"/>
      </w:tblGrid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 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Іс-шаралар 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Аяқтау нысаны 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Орындау ғ 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жауаптылар 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Орындау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мерзімі 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Болжана-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тын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шы ғ ыстар 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ландыру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көздері 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1-бөлім. Заңнамалық және нормативтік құқықтық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базаны жетілдіру 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кейбір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актілеріне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қада-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ғалаусыздығы-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кәмелетке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толмағандар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 бұзушы-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лықтардың 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дын алу мәсе-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лесі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толықтырулар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өзгеріс-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енгізу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(кәмелетке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толмағандар-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көңіл кө-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теру ұйымда-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рында болу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тәртібін заң-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намалық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анықтау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мақсатында)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ІІМ, БҒМ,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Әділетмині,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БП 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ке, 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етілмейді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Мүдделі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бірлесіп,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алкоголизммен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нашақор-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лықпен ауыра-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 кәмелетке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толмағандарды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еріксіз емдеудің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оларды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бекіту мүм-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кінділігін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зерделеу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БҒМ,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Әділетмині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ДСМ, 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етілмейді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Кәмелетке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толмағандар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қадағалаусыз-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дықтың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 бұзушы-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алдын алу,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олардың құқы-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ғын қорғау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мәселелері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заң-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намалық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құқықтық 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тілер жинағын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дайындау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жариялау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Жинақ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Әділетмині,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БҒМ, ҮЕҰ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көзделген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шегінде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2-бөлім. Кәмелетке толмағандар арасындағы құқық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бұзушылықтардың алдын алу жөніндегі шаралар 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Жасөспірімдер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 бұзушы-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алдын алуға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бағытталған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бірлескен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жедел-профи-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лактикалық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іс-шараларды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практикасын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жалғастыру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БҒМ, ҮЕҰ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қаңтар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етілмейді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 орындарына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бармайтын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жасөспірім-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дерді анықтау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Сабақтан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жалтаруға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ықпал ететін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себептер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жағдайларды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жоюға шаралар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қабылдау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БҒМ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етілмейді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өңірінде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жазасын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орындарынан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оралған жас-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өспірімдерді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бейімдеуге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эксперимент-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орталығын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БҒМ 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дың, Аста-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на,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әкімдері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 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жеттерде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көзделген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шегінде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75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бірлесіп: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 бұзушы-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лықтарға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бейім бала-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лармен жұмыс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істеуге 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налған әлеу-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меттік-педа-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гогикалық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желі-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сін кеңейту;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жазғы каникул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жасөспірім-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дердің бос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уақыттарын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сауықтыру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лагерлерін,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аула клубта-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 құру жө-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нінде шаралар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қабылдау жө-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ніндегі жұмысты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жалғастыру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БҒМ 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дың, Аста-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на,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әкімдері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 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жеттерде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көзделген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шегінде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Қолайсыз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 қамтылған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отбасыларында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тұратын, сон-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дай-ақ 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істер орган-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дарының есе-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бінде тұрған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жасөспірім-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дердің жазғы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каникул кезе-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ңінде сауық-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тыру демалыс-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тарын ұйым-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дастыруды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БҒМ 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дың, Аста-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на,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әкімдері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 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жеттерде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көзделген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шегінде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Кәмелетке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толмағандар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қылмыстың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жай-күйіне,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криминогендік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ахуалға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қадағалаусыз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қалуына, сон-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дай-ақ бала-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 мен жас-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өспірімдердің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құқыққа қарсы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мінез-құлқы-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алдын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мақсатында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әсер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нысандары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әдістерінің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нәтижелілігіне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жүйелі түрде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талдау жүргізу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БҒМ, 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етілмейді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3-бөлім. Кәмелетке толмағандардың қадағалаусыз және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панасыз қалуының, құқық бұзушылықтарының алдын алу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мекемелерінің қызметін ұйымдастыру-әдістемелік және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ақпараттық қамтамасыз ету 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Қиын тіршілік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жағдайына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душар болған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балалары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отбасыларын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анықтау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есепке алу,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сондай-ақ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олармен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филактикалық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тәр-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тібін белгілеу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анықтамалық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құралды әзірлеу және жариялау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Анықта-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лық)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ІІМ, БҒМ,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БП 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көзделген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шегінде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Қиын тіршілік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жағдайына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душар болған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отбасы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психологиялық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 отба-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 мен бала-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ларға әлеу-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 орта-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лықтарының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психологиялық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-медициналық-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орталықтарымен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өзара іс-қимыл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жасасу мәселе-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лері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анықтамалық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құралды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жариялау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Анықта-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лық)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ІІМ, БҒМ,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ҮЕҰ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көзделген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шегінде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Девиантты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мінез-құлықты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арнайы ұйым-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дарды құру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мәсе-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лені қарау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БҒМ облыс-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әкімдері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 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жеттерде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көзделген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шегінде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 орындарына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бекітілген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кәмелетке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толмағандар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істері жөнін-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дегі учаскелік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инспекторлары-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(мектеп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инспекторлары)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лауазымдарын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одан әрі енгізу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жалғастыру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БҒМ,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әкімдері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 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жеттерде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көзделген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шегінде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Жоспар шеңбе-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рінде өткізі-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летін іс-ша-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ралар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емес ұйымдар-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сайтта-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рында 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орналастыру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БҒМ, 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МАМ, ҮЕҰ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етілмейді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Кәмелетке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толмағандар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қадағалаусыз-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дығының, 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насыз қалуы-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және құ-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қық бұзушы-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алдын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олардың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қорғау жөнін-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жүргізіле-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 жұмыстар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арнайы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анықтамалық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құрал әзірлеу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жариялау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Анықта-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лық)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ІІМ, БҒМ,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ҮЕҰ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жеттерде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көзделген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шегінде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Кәмелетке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толмағандар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арасында құқық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бұзушылықтар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жасалуына ықпал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ететін себептер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жағдайларды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зерделеу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БҒМ, 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етілмейді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Кәмелетке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толмағандар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жастар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қылмысқа қарсы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күрес, құқық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бұзушылықтардың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алдын алу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олардың құқық-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тарын қорғау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іс-шаралар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іске асыру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БҒМ,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әкімдері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 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жеттерде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көзделген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шегінде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ЖОО-лар жаны-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 жастардың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полицияға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жәрдемдесу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жасақтарын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жалғастыру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БҒМ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етілмейді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 Ескертпе: </w:t>
      </w:r>
      <w:r>
        <w:rPr>
          <w:rFonts w:ascii="Times New Roman"/>
          <w:b w:val="false"/>
          <w:i w:val="false"/>
          <w:color w:val="000000"/>
          <w:sz w:val="28"/>
        </w:rPr>
        <w:t xml:space="preserve">Аббревиатуралардың толық жазылуы: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ІІМ               - Қазақстан Республикасы Ішкі істер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Әділетмині        - Қазақстан Республикасы Әділет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БҒМ               - Қазақстан Республикасы Білім және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ДСМ               - Қазақстан Республикасы Денсаулық сақтау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МАМ               - Қазақстан Республикасы Мәдениет және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БП                - Қазақстан Республикасы Бас прокуратурасы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ҮЕҰ               - үкіметтік емес ұйымдар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