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91af" w14:textId="02a9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қантардағы N 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504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өндірушілерге 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субсидиялар төлеу ережесін бекіту туралы" Қазақстан Республикасы Үкіметінің 2008 жылғы 23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2008 ж., N 1, 20-құжат)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тауарын өндірушілерге 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субсидиялар төлеу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1-қосымшада: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"(өткен жылғы егілген көпжылдық шөптерді қоспағанда)"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