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61ed" w14:textId="4416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статистика мәселелері жөнінде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мамырдағы N 459 қаулысы. Күші жойылды - Қазақстан Республикасы Үкіметінің 2014 жылғы 9 сәуірдегі № 329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Статистикалық жүйені жетілдіру және мемлекеттік органдардың статистикалық қызметін үйлестіру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құрамда Мемлекеттік статистика мәселелері жөніндегі кеңес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Мемлекеттік статистика мәселелері жөніндегі кеңес туралы ереже бекітілсін.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459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Құрам жаңа редакцияда - ҚР Үкіметінің 2012.02.22 </w:t>
      </w:r>
      <w:r>
        <w:rPr>
          <w:rFonts w:ascii="Times New Roman"/>
          <w:b w:val="false"/>
          <w:i w:val="false"/>
          <w:color w:val="ff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Қаулысымен, өзгеріс енгізілді - ҚР Үкіметінің 2012.11.13 </w:t>
      </w:r>
      <w:r>
        <w:rPr>
          <w:rFonts w:ascii="Times New Roman"/>
          <w:b w:val="false"/>
          <w:i w:val="false"/>
          <w:color w:val="ff0000"/>
          <w:sz w:val="28"/>
        </w:rPr>
        <w:t>N 1445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статистика мәселелері жөніндегі кеңестің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  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     агенттігінің төрағасы,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Кәкімұлы               агенттігі Стратегиялық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  Премьер-Министрінің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Әбденов     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Сақбалдыұлы            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Бәйменов                    -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Мұхамедияұлы           қызмет істері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Жақсыбеков                  - Қазақстан Республикасының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Рыскелдіұлы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  шынықтыру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 Асқар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Қуанышұлы               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Мәжитұлы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Қаппаров 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Жамбылұлы              ортаны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Нұрмұханбетұлы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 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Марченко                    - Қазақстан Республикасы Ұлттық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Александрович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  газ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       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   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Мағауияұлы              монополияларды реттеу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Отаров        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Қадырхан Махмұтұлы            басқару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     даму және сауда министрі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2008 жылғы 16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459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бекітілген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статистика мәселелері жөніндегі кеңес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 1. Жалпы ережелер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статистика мәселелері жөніндегі кеңес (бұдан әрі - Кеңес) Қазақстан Республикасы Үкіметінің жанындағы консультативтік-кеңесші орган болып табылады.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қызметінің мақсаты мемлекеттік органдар үшін мемлекеттік статистиканы жетілдіру жөніндегі ұсынымдарды пысықтау болып табылады.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 өзінің қызметінде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 </w:t>
      </w:r>
      <w:r>
        <w:rPr>
          <w:rFonts w:ascii="Times New Roman"/>
          <w:b w:val="false"/>
          <w:i w:val="false"/>
          <w:color w:val="000000"/>
          <w:sz w:val="28"/>
        </w:rPr>
        <w:t>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статистика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Заңын, Қазақстан Республикасының Президенті мен Үкіметінің актілерін және Қазақстан Республикасының өзге де нормативтік құқықтық актілерін, сондай-ақ Мемлекеттік статистика мәселелері жөніндегі Кеңес туралы Ережені (бұдан әрі - Ереже) басшылыққа алады. 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Кеңестің негізгі міндеттері мен құқықтары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Кеңестің негізгі міндеттері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мемлекеттік органдары өңдеп шығаратын статистикалық деректермен алмасу жүйесін реттеудің негізгі бағыттары бойынша ұсыныстарды қарау және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статистиканы жетілдіруге бағытталған іс-әрекеттерді үйлестіру мен келісу жөнінде ұсыныстар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әдіснамаларды, сауалнамаларды және статистикалық көрсеткіштерді әзірлеу процестерін стандарттау және бірегейлендіру жөнінде ұсынымдар әзірлеу.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Кеңес өзінің міндеттеріне сәйкес мыналарға құқылы: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Кеңестің құзыретіне жататын мәселелер бойынша орталық атқарушы органдармен және ұйымдармен өзара іс-қимыл жасауға;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мемлекеттік органдары мен ұйымдарының өкілдерін Кеңестің құзыретіне жататын мәселелер бойынша шақыруға және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заңнамада белгіленген тәртіппен мемлекеттік органдардан және басқа ұйымдардан Кеңестің міндеттерін іске асыру үшін қажетті материалдарды сұрауға және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статистика мәселелері жөнінде әдістемелік және нормативтік құжаттарды әзірлеу, сараптама мен консультация жүргізу үшін орталық мемлекеттік және жергілікті атқарушы органдар, ведомстволар, ұйымдар, шетел мамандарын белгіленген тәртіппен тартуға. 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Кеңестің қызметін ұйымдастыру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Кеңестің төрағасы оның қызметіне басшылық етеді, Кеңестің отырыстарына төрағалық етеді, жұмысын жоспарлайды, шешімдердің іске асырылуына жалпы бақылауды жүзеге асырады. Төраға болмаған кезде оның функцияларын Кеңес төрағасының орынбасары атқарады.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Кеңестің жұмыс органы Қазақстан Республикасы Статистика агенттігі болып табылады.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Жұмыс органы Кеңес жұмысының ұйымдастыру-техникалық қамтамасыз етілуін жүзеге асырады: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күн тәртібін құрайды;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 шешімдерінің орындалуын қамтамасыз етеді және бақылайды;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Кеңес мүшелерінің және оның қызметіне тартылған мамандардың жұмысын үйлестіреді.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Жұмыстарды ұйымдастыруды, Кеңес отырыстарын өткізуге дайындықты, тиісті құжаттарды, материалдарды дайындауды және Кеңес отырысынан кейін хаттаманы ресімдеуді Кеңес хатшысы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Хатшы Кеңес мүшесі болып табылмайды.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Кеңес отырысының материалдары Кеңестің мүшелеріне Кеңестің отырысына дейін екі жұмыс күнінен кешіктірмей жіберіледі.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Кеңестің отырысы оның төрағасының жеке бастамасы, Кеңес төрағасы орынбасарының бастамасы не Кеңестің қарауына ұсынылған материалдар негізінде Кеңестің мүшесінің бастамасы бойынша шақырылады.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Кеңестің отырысы қажеттілігіне қарай, бірақ жылына кемінде бір рет өткізіледі және егер оған Кеңес мүшелерінің жалпы санының кемінде жартысы қатысқан жағдайда заңды болып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11-тармаққа өзгерту енгізілді - ҚР Үкіметінің 2010.12.27 </w:t>
      </w:r>
      <w:r>
        <w:rPr>
          <w:rFonts w:ascii="Times New Roman"/>
          <w:b w:val="false"/>
          <w:i w:val="false"/>
          <w:color w:val="000000"/>
          <w:sz w:val="28"/>
        </w:rPr>
        <w:t>N 1422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Кеңестің шешімі қарапайым кәсіпшілік дауыспен қабылданады, отырысқа төрағалық етушінің қолы қойылған Кеңес отырысының хаттамасымен ресімделеді. Дауыстар тең болған жағдайда, төраға дауыс берген шешім қабылданды деп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мүшелерінің ерекше пікірге құқығы бар, ол білдірілген жағдайда жазбаша түрде баяндалуға және хаттамаға қоса берілуі тиіс.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Кеңестің жұмысын ұйымдастыру мемлекеттік статистиканы дамыту мен жетілдіруге арналған халықаралық ұйымдар бөлетін гранттар мен техникалық көмек құралдары есебінен жүзеге асырылуы мүмкін. </w:t>
      </w:r>
    </w:p>
    <w:bookmarkEnd w:id="19"/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Кеңестің қызметін тоқтату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Қазақстан Республикасы Үкіметінің шешімі Кеңестің қызметін тоқтату үшін негіз болып табылады.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