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f2fe" w14:textId="d4ef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Бизнес үшін әкімшілік кедергілерді жою, Қазақстан Республикасының кедендік шекарасы арқылы тауарлар мен көлік құралдарының өтуін жылдамдату мен оңайлату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мамырдағы N 455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Бизнес үшін әкімшілік кедергілерді жою, Қазақстан Республикасының кедендік шекарасы арқылы тауарлар мен көлік құралдарының өтуін жылдамдату мен оңайлату жөніндегі іс-шаралар жоспары (бұдан әрі - Жоспар)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мемлекеттік органдар мен ұйымдар (келісім бойынша) Жоспарда көзделген іс-шаралардың уақтылы орындалуын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13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455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бекітілген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Бизнес үшін әкімшілік кедергілерді жою, тауарлар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көліктік құралдарының Қазақстан Республикасының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шекарасы арқылы өтуін жеделдету мен оңайлату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іс-шаралар жоспары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337"/>
        <w:gridCol w:w="2340"/>
        <w:gridCol w:w="2381"/>
        <w:gridCol w:w="1702"/>
        <w:gridCol w:w="1682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луы үшін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жауапты-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 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ланд ыру 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1-бөлім. За ң наманы жетілдіруге ба ғ ыттал ғ ан іс-шаралар 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арқылы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томобильдік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пункттерінде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органдарына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беруге 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жобасын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енгізу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Жүктерді транзиттік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өтуге (30 күнге дейін)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тірі жануарлардың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карантиннен өтуіне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(60 күнге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қызметтерімен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транзиттік келісуді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ететін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берулерді қоспаған-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экспорт/импорт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қажетті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құжаттарының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 мерзімін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күнге дейін қысқарту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2-бөлім. Ұйымдастырушылық іс-шаралар 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үшін 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кедергілерді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жою, 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 құралдары-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кеден-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шекарасы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өтуін жеделдету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оңайлату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мәселені шешу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РБК шешімі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комитетінде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КБК ЖБО жұмы-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құрылымдық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 құру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КБК ЖБО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органдардың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іс-қимылының тәрті-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бін әзірлеу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ККМ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экспортқа және 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портқа рұқсат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құжаттарын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талықтары (ХҚО)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беру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ұйымдастырушы-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ортамині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етіледі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3-бөлім. Ақпараттық-техникалық іс-шаралар 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бақылаушы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ЖБО-ны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(жиһаз,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және т.б.)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етіледі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пункттерін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ресімдеу 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(компьютер-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лер, сканерлер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етіледі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 бар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арналарын кеңейту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етіледі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 ортаға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 нүктелерін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дайындау, ақпаратты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құралдарын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"ҰАТ" АҚ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ЖБО-ның жұмыс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миналдарын 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ліктер мен ведомс-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тволардың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жүйелеріне қосуды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 өңдеуді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етіледі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КБК-нің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серверлік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(жабдықтар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монтаждау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 жүргізу)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етіледі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Қазақстан Республикасы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 - Қазақстан Республикасы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 - Қазақстан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ҰБ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 - Қазақстан Республикасы Ақпараттандыру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 КБК - Қаржы министрлігінің Кедендік бақылау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"ҰАТ" АҚ - Ұлттық ақпараттық технологиялар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ЖБО - Жедел басқару орталығы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