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a704f" w14:textId="06a70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 білім беруді дамытудың 2005 - 2010 жылдарға арналған мемлекеттік бағдарламасын іске асыру жөніндегі 2008 - 2010 жылдарға арналған іс-шаралар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13 мамырдағы N 443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 білім беруді дамытудың 2005 - 2010 жылдарға арналған мемлекеттік бағдарламасы туралы" Қазақстан Республикасы Президентінің 2004 жылғы 11 қазандағы N 1459 </w:t>
      </w:r>
      <w:r>
        <w:rPr>
          <w:rFonts w:ascii="Times New Roman"/>
          <w:b w:val="false"/>
          <w:i w:val="false"/>
          <w:color w:val="000000"/>
          <w:sz w:val="28"/>
        </w:rPr>
        <w:t>Жарлығын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іске асыру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Республикасында білім беруді дамытудың 2005 - 2010 жылдарға арналған мемлекеттік бағдарламасын іске асыру жөніндегі 2008 - 2010 жылдарға арналған іс-шаралар жоспары (бұдан әрі - Іс-шаралар жоспары)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Орталық және жергілікті атқарушы органдар: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Іс-шаралар жоспарын іске асыру жөнінде шаралар қабылдасын;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жарты жылдықтың және жылдың қорытындылары бойынша 10 шілдеге және 10 қаңтарға Қазақстан Республикасы Білім және ғылым министрлігіне Іс-шаралар жоспарының орындалу барысы туралы ақпарат ұсынсын.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Білім және ғылым министрлігі жыл сайын, 20 шілдеге және 20 қаңтарға Қазақстан Республикасының Үкіметіне Іс-шаралар жоспарының орындалу барысы туралы жиынтық ақпаратты ұсынуды қамтамасыз етсін.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қолданысқа енгізіледі.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 Мәсімов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2008 жылғы 13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N 443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бекітілген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Жоспарға өзгерту енгізілді - Қазақстан Республикасы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Үкіметінің 2008.09.11 </w:t>
      </w:r>
      <w:r>
        <w:rPr>
          <w:rFonts w:ascii="Times New Roman"/>
          <w:b w:val="false"/>
          <w:i w:val="false"/>
          <w:color w:val="ff0000"/>
          <w:sz w:val="28"/>
        </w:rPr>
        <w:t xml:space="preserve">N 847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Қазақстан Республикасында білім беруді дамытудың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2005-2010 жылдарға арналған мемлекеттік бағдарламасын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іске асыру жөніндегі 2008-2010 жылдарға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іс-шаралар жоспары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3557"/>
        <w:gridCol w:w="1674"/>
        <w:gridCol w:w="2119"/>
        <w:gridCol w:w="1694"/>
        <w:gridCol w:w="1593"/>
        <w:gridCol w:w="1635"/>
      </w:tblGrid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 
№ 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Іс-шаралар 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Аяқталу нысаны 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Жауапты орындау-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шылар 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Орында-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лу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мерзімі 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Бол-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жамды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шығыс-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тар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млн.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теңге* 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ландыру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көзі 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Мектепке дейінгі тәрбие мен оқыту 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тәрбие мен оқыту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міндетті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әзірлеу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бұйрығы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әкімдері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2008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- 10,2 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"Қазіргі әлеу-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меттік-экономи-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жағдайда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 білім беру-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дің жаңа нысан-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дарын дамыту"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атты мектепке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дейінгі қызмет-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керлердің 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оқуын өткізу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бұйрығы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әкімдері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Алматы, Ақмола,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Жамбыл, Қызыл-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орда, Солтүстік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Оңтүстік 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облыста-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рында мектепке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дейінгі ұйым-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дардың тәрбие-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ленушілері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контингентін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30 %-ға арттыру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шаралар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қабылдау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Ақмола,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Қызылорда,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әкімдері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3072,7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- 1926,5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- 470,9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-675,3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- 226,6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Ақмола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- 172,6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Жамбыл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- 445,1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Қызыл-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орда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- 374,7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- 270,6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- 455,1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Солтүс-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Қазақс-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тан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- 183,4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Оңтүс-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Қазақс-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тан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- 524,1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- 200,3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- 220,2 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Бастауыш, негізгі орта және жалпы орта білім беру 
</w:t>
            </w:r>
          </w:p>
        </w:tc>
      </w:tr>
      <w:tr>
        <w:trPr>
          <w:trHeight w:val="250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"Тұңғыш Прези-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денттің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зияткерлік мек-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тебі" жобасы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шеңберінде жал-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пы білім бере-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 мектептер-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дің желісін құру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22336,3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- 2643,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4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- 10106,0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-9586,9 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әдебиетінің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үздік мұғалім-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деріне гранттар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тағайындау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конкурс өткізу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бұйрығы,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әкімдері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- 81,3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- 81,5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- 81,9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Ақтөбе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- 6,4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- 6,4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- 6,4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- 0,3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- 0,3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- 0,3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- 3,2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- 3,1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- 3,1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Маңғыс-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-0,1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- 0,2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- 0,2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-67,5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-67,5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-67,5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-0,7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-0,7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-0,8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Үздік педагог-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тарға гранттар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тағайындау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конкурс өткізу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78,8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- 24,5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- 26,2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-28,1 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және жалпы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шетелдегі 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диаспорасының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балалары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оқулықтар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оқу-әдістемелік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кешендер әзірлеу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олармен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үшін, даму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мүмкіндіктері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шектеулі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балалар, арнаулы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түзеу білім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ұйымдары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оқулықтар,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оқу-әдістемелік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кешендер әзірлеу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әкімдері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883,1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- 274,7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-293,9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-314,5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18807,1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- 5828,5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- 6255,5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- 6723,1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Ақмола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- 106,2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- 112,6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- 119,4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Ақтөбе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- 107,0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- 112,3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- 118,0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- 308,8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- 336,6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- 360,2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Атырау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- 213,9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- 213,9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- 213,9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Шығыс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Қазақс-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тан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- 324,0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- 324,0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- 324,0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Жамбыл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- 210,4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- 218,5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-268,6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Батыс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Қазақс-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тан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- 184,0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- 184,0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- 184,0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Қара-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ғанды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- 319,5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- 319,5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- 319,5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Қызыл-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орда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- 100,5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- 106,2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- 112,1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Қоста-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най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- 181,6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- 193,4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- 205,9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Маңғыс-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тау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- 241,0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- 241,0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- 241,0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Оңтүс-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Қазақс-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тан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- 461,8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- 494,3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- 528,9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Павло-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дар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- 279,1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- 300,1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- 322,7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Солтүс-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Қазақс-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тан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- 184,9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- 199,6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- 215,5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қаласы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- 2284,2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- 2513,5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- 2764,8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Астана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қаласы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- 321,6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- 386,0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- 424,6 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Жергі-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Техникалық және кәсіптік, орта оқу орнынан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кейінгі білім беру 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кадрлар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 маманда-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кәсіби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даярлығын, бі-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ліктілігін 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 және 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беруді тәуелсіз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бағалауды қам-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тамасыз ету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421,2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-138,7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-139,8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-142,7 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кәсіптік, 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орнынан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білім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кәсіптері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мамандықтарының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жіктеуішін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әзірлеу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бұйрығы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БҒМ, ИСМ,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ДСМ,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Еңбекмині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II тоқсан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кәсіптік білім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кәсіптері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мамандықта-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тізбесін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әзірлеу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бұйрығы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ДСМ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II тоқсан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Кәсіптік мек-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тептер, лицей-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 мен коллед-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ждер бітіруші-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лерін жұмысқа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орналастыруды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жәрдемдесу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әкімдері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Жоғары және жоғары оқу орнынан кейінгі білім беру 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Ұлттық жоғары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орындарына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шетелдік оқыту-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шылар мен 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сультанттарды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тарту (Әл-Фара-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 атындағы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Л.Н. Гумилев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атындағы Еура-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зия 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университеті)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1494,2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-464,8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- 497,3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- 532,1 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Жоғары оқу орындарының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анықтау жөнін-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дегі жұмыстың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ұйымдастырылуын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5,4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-1,7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-1,8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-1,9 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Жоғары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жоғары оқу 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нынан 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міндетті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жетілдіру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үйлестіру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43,4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-13,8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- 14,8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-14,8 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Жоғары оқу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орындары қыз-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метінің практи-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касына кредиттік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оқыту жүйесін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Философия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докторларын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(Рh.D) даярлау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1376,4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-458,8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- 458,8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-458,8 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Жоғары және жо-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ғары оқу орнынан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білім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бағдарлама-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оқыту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Қазақстанның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азаматын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шетелдік жетекші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жоғары оқу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орындарына жіберу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Шетелде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даярлау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сияның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шешімі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47952,9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-15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984,3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-15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984,3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-15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984,3 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Педагог кадрлар 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жылдық мек-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тепті бағдар-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ламалық-әдісте-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мелік қамтамасыз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етуге сәйкес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бастауыш,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орта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білімнің педагог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біліктілігін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арттыруды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даярлауды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әкімдері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376,1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- 121,3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-123,7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- 131,1 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Жоғары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жоғары оқу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орнынан 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жүйесінің педа-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гог кадрларының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біліктілігін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арттыруды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құнында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алынған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Білім беруді ақпараттандыру 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міндетті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стандарттарына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 бастауыш,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жалпы 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ұйымдары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және орыс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тілдерінде элек-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трондық оқу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басылымдарын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әзірлеу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әкімдері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48,3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-15,0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-16,1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-17,2 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Білім беру сапасын бағалаудың ұлттық жүйесі 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гейде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аттестаттауды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өткізуді қамта-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масыз ету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әкімдері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55,0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- 14,4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- 19,6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- 21,0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Ақтөбе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- 0,8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- 0,8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- 0,8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- 1,3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- 1,4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- 1,5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Қызыл-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орда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- 8,9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- 9,4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- 9,9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Қоста-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най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- 1,5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- 1,6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  1,7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Маңғыс-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тау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-0,4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- 0,4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- 0,5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Солтүс-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Қазақс-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тан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- 0,8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- 0,7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- 0,8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қаласы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- 4,5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- 4,9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Астана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қаласы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- 0,7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- 0,8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- 0,9 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деңгейде білім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ұйымдарын-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аттестаттауды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109,6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- 34,1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- 36,5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- 39,0 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Бірыңғай 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тестілеуді өт-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кізуді қамта-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масыз ету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әкімдері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1335,2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- 415,3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- 444,4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- 475,5 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аралық бақылау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өткізуді қам-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тамасыз ету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859,6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- 267,4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- 286,1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- 306,1 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және ғылым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министрінің 2003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қаңтардағы N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философия док-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торлары (Рh.D)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академиялық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дәрежесін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тәртібі бөлі-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гінде өзгеріс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 толықтыру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жай-күйінің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 көрсеткіш-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 мен инди-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каторларын 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нақтан 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жүйесіне енгізу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ұйымдары стати-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стикасының 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параттық ресур-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старын бірыңғай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базаға біріктіру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20,7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- 10,0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-10,7 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TIMSS және PISA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зерттеулеріне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қатысу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57,9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- 18,0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- 19,3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- 20,6 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жай-күйі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дамуы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сайынғы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баяндаманы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дайындау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17,4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- 5,4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- 5,8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- 6,2 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гізгі орта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орта білім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сапасын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 құру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32,1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- 10,0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- 10,7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- 11,4 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Материалдық-техникалық базаны нығайту және қалыптастыру 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және жалпы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лингафондық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мультимедиалық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кабинеттерді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сатып алуды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әкімдері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8029,5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- 2676,5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- 2676,5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- 2676,5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5407,1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- 1757,1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- 1819,6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- 1830,4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- 127,7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- 127,7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- 127,7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Шығыс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Қазақс-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тан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- 290,0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- 290,0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- 290,0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Жамбыл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- 105,6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- 105,6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- 105,6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Батыс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Қазақс-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тан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- 78,6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- 106,2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Қоста-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най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- 37,5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Маңғыс-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тау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- 49,9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- 28,1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- 22,6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Солтүс-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Қазақс-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тан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- 71,5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- 77,2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- 83,4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Оңтүс-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Қазақс-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тан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- 477,2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- 477,2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- 477,2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қаласы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- 522,5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- 522,5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- 467,5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Астана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қаласы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- 112,7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- 112,7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- 112,7 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Жергі-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және жалпы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физика, химия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биология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кабинеттерін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сатып алуды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әкімдері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7373,1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- 2457,7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- 2457,7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- 2457,7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5683,8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- 2072,8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- 1804,5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- 1806,5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- 75,0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- 78,1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- 94,7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Шығыс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Қазақс-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тан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- 235,0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- 305,0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- 313,0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Қоста-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най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- 188,4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- 91,2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- 172,0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Маңғыс-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тау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- 216,7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- 151,9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- 74,6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Павло-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дар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- 96,1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- 104,0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- 112,0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Солтүс-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Қазақс-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тан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- 83,1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- 89,8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- 97,0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Оңтүс-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Қазақс-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тан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- 262,8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- 262,8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- 262,8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қаласы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- 660,9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- 657,7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- 660,9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Астана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қаласы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- 254,8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- 64,0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- 19,5 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Жергі-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интерактивті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оқытуды енгізуді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әкімдері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7325,8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- 7325,8 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Даму мүмкіндік-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 шектеулі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балаларды оқы-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туды жүзеге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асыратын білім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ұйымдарын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компенсаторлық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құралдармен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жұ-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мысты жалғасты-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әкімдері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570,1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- 157,9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- 204,5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- 207,7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Ақмола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- 13,0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- 13,0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- 13,0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Ақтөбе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- 15,2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- 15,2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- 15,2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Атырау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- 11,5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- 11,5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- 11,5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Шығыс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Қазақс-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тан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- 26,0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- 29,0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- 31,0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Жамбыл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- 8,1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- 8,7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- 9,4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Батыс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Қазақс-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тан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- 6,2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- 6,2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- 6,2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Қара-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ғанды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- 5,9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- 5,9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- 5,9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Қызыл-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орда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- 2,1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- 2,1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- 2,1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Қоста-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най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- 7,0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- 6,5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-6,5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Маңғыс-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тау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-5,0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Павло-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дар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- 10,5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- 15,5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- 15,5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Солтүс-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Қазақс-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тан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- 6,4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- 6,4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- 6,4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Оңтүс-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Қазақс-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тан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- 39,0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- 82,5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- 82,5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Астана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қаласы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- 2,0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- 2,0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- 2,5 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Педагог кадр-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лардың білікті-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лігін арттыру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базасын нығай-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туды қамтамасыз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әкімдері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236,0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- 72,9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- 80,3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- 82,8 Ақмола облысы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- 5,0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- 5,0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- 5,0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Ақтөбе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- 4,6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- 4,6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- 4,6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- 6,2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- 6,6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- 7,1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Атырау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- 2,0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- 2,0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- 2,0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Шығыс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Қазақс-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тан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- 7,0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- 8,0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- 9,0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Жамбыл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- 5,5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- 6,5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- 6,5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Батыс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Қазақс-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тан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- 4,6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- 4,6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- 4,6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Қара-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ғанды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- 4,6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- 4,6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- 4,6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Қызыл-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орда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- 4,6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- 4,6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- 4,6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Қоста-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най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- 4,6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- 4,6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- 4,6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Маңғыс-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тау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- 4,0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- 4,0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- 4,0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Оңтүс-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Қазақс-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тан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- 8,0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- 9,0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- 10,0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Павло-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дар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- 4,6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- 4,6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- 4,6 Солтүс-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Қазақс-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тан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- 4,6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- 4,6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-4,6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қаласы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- 3,0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- 3,0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- 3,0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Астана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қаласы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- 4,0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- 4,0 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Жоғары оқу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орындарының материалдық-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зертханалық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базасын нығай-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туды қамтамасыз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құнында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алынған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жоғары оқу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орындарының оқу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корпустары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жатақханаларына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күрделі жөндеу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жүргізуді қам-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тамасыз ету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2614,2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- 871,4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- 871,4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- 871,4 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ұйымдарды салуды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қайта жаңартуды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жүзеге асыру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БҒМ, ЭБЖМ,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әкімдері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6968,4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- 2569,3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- 4195,6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- 203,5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19157,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4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- 4740,0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- 6911,2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- 7506,2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Ақмола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- 890,7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- 75,0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- 110,0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Ақтөбе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- 270,0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- 250,0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- 160,0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Атырау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- 150,0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- 425,8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Шығыс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Қазақс-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тан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- 69,0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- 235,0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- 480,0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Маңғыс-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тау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- 828,9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- 589,6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- 342,7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Павло-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дар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- 100,0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- 564,3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Солтүс-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Қазақс-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тан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- 389,0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- 663,4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Оңтүс-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Қазақс-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тан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- 93,0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- 590,3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қаласы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- 577,0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- 1160,0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- 1180,0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Астана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қаласы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- 2124,4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- 3535,3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- 3304,0 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Жергі-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және жалпы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объектілерін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салуды және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жаңартуды жүзеге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асыру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БҒМ, ЭБЖМ,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әкімдері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29465,8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- 23262,7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- 4968,7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-1234,4 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Жаңадан енгізі-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летін білім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объектілерін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ұстауды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әкімдері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12339,6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- 3834,0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- 4252,8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4252,8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бастауыш,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жалпы 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объектілерін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күрделі жөндеуді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БҒМ-ге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әкімдері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шілде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27079,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3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- 9745,4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- 8467,9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8866,0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Ақмола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- 372,3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- 393,2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- 416,7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Ақтөбе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1321,5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- 977,4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- 903,7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- 1029,3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- 879,9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- 920,6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Атырау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- 36,0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- 36,1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- 36,1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Шығыс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Қазақс-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тан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- 253.0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- 273,0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- 295,0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Жамбыл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- 258,0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- 367,3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- 367,0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Батыс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Қазақс-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тан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- 963,0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- 1038,4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- 1102,0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Қоста-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най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- 786,0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- 540,0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- 580,0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Маңғыс-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тау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- 1019,3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1090,6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- 1167,0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Павло-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дар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- 477,3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- 502,4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- 541,2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Солтүс-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Қазақс-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тан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- 461,6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- 437,3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- 543,8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Оңтүс-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Қазақс-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тан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- 440,5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- 471,3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-504,3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қаласы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- 1892,6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- 1000,0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- 1000,0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Астана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қаласы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- 435,0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- 461,0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- 488,6 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Көру қабілетінде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проблемалары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әрқай-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сысының жобалық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қуаты 250 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екі мектеп-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 салуды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жүзеге асыру: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Қарағанды қала-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Есік қаласы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2071,4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- 738,5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- 747,9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- 585,0 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Дарынды балаларға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мектеп-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 салуды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1004,7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- 704,7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- 300,0 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тілінде оқытатын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орталығын салуды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2008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- 1007,8 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Әл-Фараби атын-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Қазақ ұлт-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 университе-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тінің екінші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кезектегі объектілерін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салуды қамта-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масыз ету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3141,1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- 1806,6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- 1334,5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Л.Н. Гумилев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атындағы Еуразия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кітапханасын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салуды қамта-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масыз ету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2009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- 441,5 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Қозыбаев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атындағы Сол-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түстік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жүзу бассейнін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салуды қамтама-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сыз ету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2008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- 481,4 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Түркістан қала-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 Қ.А.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Яссауи атындағы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қазақ-түрік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 оқу корпусын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2008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- 207,2 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Ө.Жәутіков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атындағы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публикалық 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мектеп-интернат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ғимаратының 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шенін кеңейтуді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1213,9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- 450,0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- 763,9 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Ш.Есенов атындағы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Ақтау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инженерлік-тех-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никалық инсти-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туты оқу корпу-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ғимаратын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салуды қамтама-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сыз ету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2511,2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- 500,0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- 2011,2 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Қ.И.Сәтпаев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атындағы 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техника-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университе-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тінің кешенін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жаңартуды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1493,5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- 602,7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- 890,8 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қыздар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 орындық 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тақханасын 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луды қамтамасыз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511,0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- 150,0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- 361,0 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ЖИЫНЫ: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жылдар 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165664,9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- 69960,0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- 54461,6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- 41243,3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80313,2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- 26396,8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- 26115,5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- 27800,9 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Жергі-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БАРЛЫҒЫ: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245978,1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- 96356,8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- 80577,1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ж.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- 69044,2 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Ескертпе: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*іс-шараларды қаржыландыру көлемі тиісті қаржы жылына арналған республикалық және жергілікті бюджеттерді бекіту кезінде нақтыланады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БҒМ            - Қазақстан Республикасы Білім және ғылым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ДСМ            - Қазақстан Республикасы Денсаулық сақтау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ИСМ            - Қазақстан Республикасы Индустрия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Еңбекмині      - Қазақстан Республикасы Еңбек және халықты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әлеуметтік қорғау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ЭБЖМ           - Қазақстан Республикасы Экономика және бюджеттік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жоспарлау министрлігі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