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e5334f" w14:textId="0e5334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Энергетика және минералдық ресурстар министрлігі Геология және жер қойнауын пайдалану комитетінің кейбір мәселелері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2008 жылғы 12 мамырдағы N 437 Қаулысы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Үкіметі 
</w:t>
      </w:r>
      <w:r>
        <w:rPr>
          <w:rFonts w:ascii="Times New Roman"/>
          <w:b/>
          <w:i w:val="false"/>
          <w:color w:val="000000"/>
          <w:sz w:val="28"/>
        </w:rPr>
        <w:t>
ҚАУЛЫ ЕТЕДІ: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Қазақстан Республикасы Энергетика және минералдық ресурстар министрлігі Геология және жер қойнауын пайдалану комитетінің аумақтық геология және жер қойнауын пайдалану басқармалары - мемлекеттік мекемелері осы қаулыға 1-қосымшаға сәйкес қайта аталсын.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"Қазақстан Республикасы Энергетика және минералдық ресурстар министрлігі Геология және жер қойнауын пайдалану комитетінің мәселелері" туралы Қазақстан Республикасы Үкіметінің 2004 жылғы 28 қазандағы N 1107 
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қаулысына </w:t>
      </w:r>
      <w:r>
        <w:rPr>
          <w:rFonts w:ascii="Times New Roman"/>
          <w:b w:val="false"/>
          <w:i w:val="false"/>
          <w:color w:val="000000"/>
          <w:sz w:val="28"/>
        </w:rPr>
        <w:t>
 (Қазақстан Республикасының ПҮАЖ-ы, 2004 ж., N 39, 518-құжат) мынадай өзгерістер енгізілсін: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3-тармақтың 4) тармақшасы мынадай редакцияда жазылсын: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"4) Қазақстан Республикасы Энергетика және минералдық ресурстар министрлігі Геология және жер қойнауын пайдалану комитетінің мемлекеттік мекемелері - аумақтық органдарының тізбесі бекітілсін.";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көрсетілген қаулымен бекітілген Қазақстан Республикасы Энергетика және минералдық ресурстар министрлігі Геология және жер қойнауын пайдалану комитетінің мемлекеттік мекемелері - аумақтық геология және жер қойнауын пайдалану басқармаларының тізбесі осы қаулыға 2-қосымшаға сәйкес жаңа редакцияда жазылсын.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Қазақстан Республикасы Энергетика және минералдық ресурстар министрлігінің Геология және жер қойнауын пайдалану комитеті осы қаулыдан туындайтын өзге де қажетті шаралар қабылдасын.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Осы қаулы қол қойылған күнінен бастап қолданысқа енгізіледі.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Қазақстан Республикасының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Премьер-Министрі                                    К.Мәсімов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Қазақстан Республикасы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Үкіметінің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2008 жылғы 12 мамырдағы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437 қаулысына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1-қосымша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Қазақстан Республикасы Энергетика және минералдық ресурстар министрлігі Геология және жер қойнауын пайдалану комитетінің қайта аталатын мемлекеттік мекемелері - аумақтық геология және жер қойнауын пайдалану басқармаларының тізбесі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"Шығысқазжерқойнауы" Шығыс Қазақстан аумақтық геология және жер қойнауын пайдалану басқармасы "Шығысқазжерқойнауы" Шығыс Қазақстан геология және жер қойнауын пайдалану өңіраралық аумақтық департаментіне;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"Батысқазжерқойнауы" Батыс Қазақстан аумақтық геология және жер қойнауын пайдалану басқармасы "Батысқазжерқойнауы" Батыс Қазақстан геология және жер қойнауын пайдалану өңіраралық аумақтық департаментіне;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"Солтүстікқазжерқойнауы" Солтүстік Қазақстан аумақтық геология және жер қойнауын пайдалану басқармасы "Солтүстікқазжерқойнауы" Солтүстік Қазақстан геология және жер қойнауын пайдалану өңіраралық аумақтық департаментіне;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"Орталыққазжерқойнауы" Орталық Қазақстан аумақтық геология және жер қойнауын пайдалану басқармасы "Орталыққазжерқойнауы" Орталық Қазақстан геология және жер қойнауын пайдалану өңіраралық аумақтық департаментіне;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"Оңтүстікқазжерқойнауы" Оңтүстік Қазақстан аумақтық геология және жер қойнауын пайдалану басқармасы "Оңтүстікқазжерқойнауы" Оңтүстік Қазақстан геология және жер қойнауын пайдалану өңіраралық аумақтық департаментіне.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Қазақстан Республикасы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Үкіметінің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2008 жылғы 12 мамырдағы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437 қаулысына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2-қосымша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Қазақстан Республикасы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Үкіметінің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2004 жылғы 28 қазандағы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1107 қаулысымен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бекітілген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Қазақстан Республикасы Энергетика және минералдық ресурстар министрлігі Геология және жер қойнауын пайдалану комитетінің мемлекеттік мекемелері - аумақтық органдарының тізбесі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"Шығысқазжерқойнауы" Шығыс Қазақстан геология және жер қойнауын пайдалану өңіраралық аумақтық департаменті;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"Батысқазжерқойнауы" Батыс Қазақстан геология және жер қойнауын пайдалану өңіраралық аумақтық департаменті;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"Солтүстікқазжерқойнауы" Солтүстік Қазақстан геология және жер қойнауын пайдалану өңіраралық аумақтық департаменті;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"Орталыққазжерқойнауы" Орталық Қазақстан геология және жер қойнауын пайдалану өңіраралық аумақтық департаменті;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"Оңтүстікқазжерқойнауы" Оңтүстік Қазақстан геология және жер қойнауын пайдалану өңіраралық аумақтық департаменті.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