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f8f81" w14:textId="88f8f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2004 жылғы 15 желтоқсандағы N 1324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5 мамырдағы N 417 Қаулысы. Күші жойылды - Қазақстан Республикасы Үкіметінің 2025 жылғы 27 маусымдағы № 480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27.06.2025 </w:t>
      </w:r>
      <w:r>
        <w:rPr>
          <w:rFonts w:ascii="Times New Roman"/>
          <w:b w:val="false"/>
          <w:i w:val="false"/>
          <w:color w:val="ff0000"/>
          <w:sz w:val="28"/>
        </w:rPr>
        <w:t>№ 480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/>
          <w:i w:val="false"/>
          <w:color w:val="000000"/>
          <w:sz w:val="28"/>
        </w:rPr>
        <w:t xml:space="preserve">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"Жергілікті атқарушы органдардың штат санының лимиттерін бекітудің кейбір мәселелері туралы" Қазақстан Республикасы Үкіметінің 2004 жылғы 15 желтоқсандағы N 1324 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2004 ж., N 49, 627-құжат) мынадай өзгеріс енгізілсін: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1-қосымшада: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"Аудандар (облыстық маңызы бар қалалар) әкімдері орынбасарларының шекті саны 3 бірліктен аспауы тиіс." деген сөздер "Халқының саны 400 000 адамнан аз аудандар (облыстық маңызы бар қалалар) әкімдері орынбасарларының шекті саны 3 бірліктен аспауы тиіс. Халқының саны 400 000 адамнан астам аудандар (облыстық маңызы бар қалалар) әкімдері орынбасарларының шекті саны 4 бірліктен аспауы тиіс." деген сөздермен ауыстырылсын.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