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95461" w14:textId="2d954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толықтырулар мен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28 сәуірдегі N 395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"Қазғарыш" ұлттық компаниясы" акционерлік қоғамының қайта аталуына байланысты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Үкіметінің кейбір шешімдеріне енгізілетін толықтырулар мен өзгерістер бекітілсін.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28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395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</w:t>
      </w:r>
      <w:r>
        <w:br/>
      </w:r>
      <w:r>
        <w:rPr>
          <w:rFonts w:ascii="Times New Roman"/>
          <w:b/>
          <w:i w:val="false"/>
          <w:color w:val="000000"/>
        </w:rPr>
        <w:t>енгізілетін толықтырулар мен өзгерістер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N 405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1999 ж., N 13, 124-құжат):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Акцияларының мемлекеттік пакеттері мен үлестері республикалық меншікке жатқызылған акционерлік қоғамдар мен шаруашылық серіктестіктердің тізбесінде: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"Астана қаласы" деген бөлім мынадай мазмұндағы реттік нөмірі 21-102-жолмен толықтырылсын: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"21-102. "Қазақстан Ғарыш Сапары" ұлттық компаниясы" АҚ";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"Алматы қаласы" деген бөлімдегі реттік нөмірі 123-96-жол алып тасталсын.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N 659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қосымшада: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Ұлттық ғарыш агенттігіне" деген бөлімде: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282-жолдағы "Қазғарыш" деген сөз "Қазақстан Ғарыш Сапары" деген сөздермен ауыстырылсын.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Күші жойылды - ҚР Үкіметінің 17.07.2023 </w:t>
      </w:r>
      <w:r>
        <w:rPr>
          <w:rFonts w:ascii="Times New Roman"/>
          <w:b w:val="false"/>
          <w:i w:val="false"/>
          <w:color w:val="000000"/>
          <w:sz w:val="28"/>
        </w:rPr>
        <w:t>№ 602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/>
          <w:color w:val="000000"/>
          <w:sz w:val="28"/>
        </w:rPr>
        <w:t>(4-</w:t>
      </w:r>
      <w:r>
        <w:rPr>
          <w:rFonts w:ascii="Times New Roman"/>
          <w:b w:val="false"/>
          <w:i w:val="false"/>
          <w:color w:val="000000"/>
          <w:sz w:val="28"/>
        </w:rPr>
        <w:t xml:space="preserve">тармақтың күші жойылды - ҚР Үкіметінің 2009.04.29. </w:t>
      </w:r>
      <w:r>
        <w:rPr>
          <w:rFonts w:ascii="Times New Roman"/>
          <w:b w:val="false"/>
          <w:i w:val="false"/>
          <w:color w:val="000000"/>
          <w:sz w:val="28"/>
        </w:rPr>
        <w:t xml:space="preserve">N 598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Қаулысымен).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2011.04.06 </w:t>
      </w:r>
      <w:r>
        <w:rPr>
          <w:rFonts w:ascii="Times New Roman"/>
          <w:b w:val="false"/>
          <w:i w:val="false"/>
          <w:color w:val="000000"/>
          <w:sz w:val="28"/>
        </w:rPr>
        <w:t>№ 377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"Қазақстан Республикасының әлеуметтік-экономикалық дамуының 2007-2009 жылдарға арналған орта мерзімді жоспары (екінші кезең) туралы" Қазақстан Республикасы Үкіметінің 2006 жылғы 25 тамыздағы N 822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2006 ж., N 33, 357-құжат):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әлеуметтік-экономикалық дамуының 2007-2009 жылдарға арналған орта мерзімді жоспарында (екінші кезең):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"Қолданыстағы және әзірленетін мемлекеттік және салалық (секторалдық) бағдарламалар бөлінісіндегі 2007-2009 жылдарға арналған басымды бюджеттік инвестициялық жобалардың (бағдарламалардың) тізбесі" деген 5-бөлімде: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"Заңды тұлғалардың жарғылық капиталын қалыптастыруға және ұлғайтуға арналған бюджеттік инвестициялар" деген кестеде: 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3-жолдың 2-бағанындағы "Қазғарыш" деген сөз "Қазақстан Ғарыш Сапары" деген сөздермен ауыстырылсын;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назарға алынған "Ұлттық компанияларды дамытудың 2007-2009 жылдарға арналған негізгі бағыттары мен негізгі көрсеткіштерінің болжамы" деген 6-бөлімде: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"2007-2009 жылдарға арналған перспективалар" деген бөліктегі мазмұнда: 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он екінші абзацтағы "Қазғарыш" деген сөз "Қазақстан Ғарыш Сапары" деген сөздермен ауыстырылсын;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"2007-2009 жылдарға арналған перспективалар" деген кіші бөлімдегі: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"Қазғарыш" ҰК" АҚ деген тараудың тақырыбындағы "Қазғарыш" деген сөз "Қазақстан Ғарыш Сапары" деген сөздермен ауыстырылсын; 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"Ұлттық компанияларды дамытудың 2007-2009 жылдарға арналған негізгі көрсеткіштері" деген кестенің мәтініндегі "Қазғарыш" деген сөз "Қазақстан Ғарыш Сапары" деген сөздермен ауыстырылсын.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"2007-2009 жылдарға арналған "Байқоңыр" кешенінің инфрақұрылымын дамыту" бағдарламасын бекіту туралы" Қазақстан Республикасы Үкіметінің 2006 жылғы 30 қыркүйектегі N 954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2006 ж., N 36, 406-құжат):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2007-2009 жылдарға арналған "Байқоңыр" кешенінің инфрақұрылымын дамыту" бағдарламасында: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 іске асырудың негізгі бағыттары мен тетігі" деген 5-бөлімде: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"Байқоңыр қаласында тұрғын үйлер мен қонақ үй кешенін салу" деген 5.7-кіші бөлімде: 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төртінші абзацтағы "Қазғарыш" деген сөз "Қазақстан Ғарыш Сапары" деген сөздермен ауыстырылсын.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10. Күші жойылды - ҚР Үкіметінің 27.03.2020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. 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"Қазақстан Республикасының әлеуметтік-экономикалық дамуының 2008-2010 жылдарға арналған орта мерзімді жоспары туралы" Қазақстан Республикасы Үкіметінің 2007 жылғы 29 тамыздағы N 753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2007 ж., N 32, 354-құжат):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әлеуметтік-экономикалық дамуының 2008-2010 жылдарға арналған орта мерзімді жоспарында: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назарға алынған "Ұлттық компаниялардың 2008-2010 жылдарға арналған негізгі бағыттары мен негізгі көрсеткіштерінің болжамы" деген 6-бөлімде: 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он үшінші абзацтағы "Қазғарыш" деген сөз "Қазақстан Ғарыш Сапары" деген сөздермен ауыстырылсын;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"2008-2010 жылдарға арналған перспективалар" деген кіші бөлімдегі: 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"Қазғарыш" ұлттық компаниясы" АҚ деген тараудың тақырыбындағы "Қазғарыш" деген сөз "Қазақстан Ғарыш Сапары" деген сөздермен ауыстырылсын; 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"Ұлттық компанияларды дамытудың 2008-2010 жылдарға арналған негізгі көрсеткіштері" деген кестенің мәтініндегі "Қазғарыш" деген сөз "Қазақстан Ғарыш Сапары" деген сөздермен ауыстырылсын. 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