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80e4" w14:textId="b448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N 552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сәуірдегі N 368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жанындағы Бәсекеге қабілеттілік және экспорт жөніндегі ұлттық кеңес құру туралы" Қазақстан Республикасы Үкіметінің 2007 жылғы 30 маусымдағы N 552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23, 258-құжат)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Бәсекеге қабілеттілік және экспорт жөніндегі ұлттық кеңес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Бағлан Нұрланұлы            сауда министрлігінің Хатшылығы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Стратегиялық жоспарлау және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талдау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 - Қазақстан Республикасы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Телеубекұлы           қорғау агенттігінің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Шәдібекұлы           монополияларды реттеу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"Қазына"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қоғамының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Мейірбеков                - "Қазақстанның сыра қайнатушылар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 Қайырлыұлы        заңды тұлғалар бірлестігінің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 - "Қазақстанның тауар өндірушілері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 экспорттаушылар одағы"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заңды тұлғалар бірлестігінің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"Тау-кен өндіруші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металлургиялық кәсіпорындардың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қауымдастығы"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тұлғалар бірлестігінің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Владимир Сергеевич - Қазақстан Республикасы Президентінің Әкімшілігі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Сағынтаев Бақытжан Әбдірұлы - Қазақстан Республикасы Табиғи монополияларды реттеу агенттігінің төрағасы"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Владимир Сергеевич - Қазақстан Республикасының Индустрия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Сағынтаев Бақытжан Әбдірұлы - Қазақстан Республикасының Премьер-Министрі Кеңсесінің Басшысы";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құрамнан: Есімов Ахметжан Смағұлұлы, Коржова Наталья Артемовна, Құлсейітов Айдын Жеңісұлы, Оразбақов Ғалым Ізбасарұлы, Алғазиев Ақылбек Майкөтұлы, Келімбетов Қайрат Нематұлы, Рау Альберт Павлович шығарылсын.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