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fed" w14:textId="2a79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мамырдағы N 644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Қазақстаи Республикасы Үкіметінің 2008 жылғы 16 сәуірдегі N 350 Қаулысы. Күші жойылды - Қазақстан Республикасы Үкіметінің 2017 жылғы 31 тамыздағы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 туралы" Қазақстан Республикасы Үкіметінің 2001 жылғы 16 мамырдағы N 644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18, 229-құжат)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          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Үмбетова                  - Қазақстан Республикасы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Инесса Тілеутайқызы         Үкіметтік қарыздарды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департаментінің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ынтымақтастық басқармасы еларалық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қаржылық ынтымақтастық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бастығы,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Коржова Наталья Артемовна, Есімқұлов Ерлан Тұрланғазыұлы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