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dcfc6" w14:textId="70dcf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2007 жылғы 30 маусымдағы N 549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7 сәуірдегі N 325 Қаулысы. Күші жойылды - Қазақстан Республикасы Үкіметінің 2018 жылғы 17 шілдедегі № 433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17.07.2018 </w:t>
      </w:r>
      <w:r>
        <w:rPr>
          <w:rFonts w:ascii="Times New Roman"/>
          <w:b w:val="false"/>
          <w:i w:val="false"/>
          <w:color w:val="ff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радиожиіліктер жөніндегі ведомствоаралық комиссияның құрамы туралы" Қазақстан Республикасы Үкіметінің 2007 жылғы 30 маусымдағы N 549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2007 ж., N 22, 254-құжат) мынадай өзгерістер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радиожиіліктер жөніндегі ведомствоаралық комиссиясының құрамына мыналар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Школьник                  - Қазақстан Республикасының Индустрия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Владимир Сергеевич          сауда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"Баймұратов               - Қазақстан Республикасы Ақпараттандыру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Әбілхан Есенұлы             және байланыс агенттігінің Байланыс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департаменті директорының орынбасары,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хатшы"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деген жолдағы "Байланыс департаменті директорының орынбасары" деген сөздер "Байланыс департаментінің директоры" деген сөздермен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құрамнан Оразбақов Ғалым Ізбасарұлы шығарылсын.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43"/>
        <w:gridCol w:w="5757"/>
      </w:tblGrid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