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269e1" w14:textId="c2269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Статистикалық жұмыстардың 2008 жылға арналған жоспарын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28 наурыздағы N 297 Қаулысы. Күші жойылды - Қазақстан Республикасы Үкіметінің 2010 жылғы 29 қаңтардағы № 37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2010.01.29 </w:t>
      </w:r>
      <w:r>
        <w:rPr>
          <w:rFonts w:ascii="Times New Roman"/>
          <w:b w:val="false"/>
          <w:i w:val="false"/>
          <w:color w:val="ff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"Мемлекеттік статистика туралы" Қазақстан Республикасының 1997 жылғы 7 мамырдағы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Статистикалық жұмыстардың 2008 жылға арналған жоспары бекітілсiн.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2008 жылғы 1 қаңтардан бастап қолданысқа енгiзiледi және ресми жариялануға тиiс.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Yкiметiнiң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28 наурыздағы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297 қаулысымен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  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Статистикалық жұмыстардың 2008 жылға арналған жоспары  МАЗМҰНЫ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 бөлiм. Статистикалық байқаулар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Жалпымемлекеттiк статистикалық байқаулар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1.1. </w:t>
      </w:r>
      <w:r>
        <w:rPr>
          <w:rFonts w:ascii="Times New Roman"/>
          <w:b w:val="false"/>
          <w:i w:val="false"/>
          <w:color w:val="000000"/>
          <w:sz w:val="28"/>
        </w:rPr>
        <w:t xml:space="preserve">Құрылымдық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1.2. </w:t>
      </w:r>
      <w:r>
        <w:rPr>
          <w:rFonts w:ascii="Times New Roman"/>
          <w:b w:val="false"/>
          <w:i w:val="false"/>
          <w:color w:val="000000"/>
          <w:sz w:val="28"/>
        </w:rPr>
        <w:t xml:space="preserve">Ауыл, орман және балық шаруашылығы 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1.3. </w:t>
      </w:r>
      <w:r>
        <w:rPr>
          <w:rFonts w:ascii="Times New Roman"/>
          <w:b w:val="false"/>
          <w:i w:val="false"/>
          <w:color w:val="000000"/>
          <w:sz w:val="28"/>
        </w:rPr>
        <w:t xml:space="preserve">Өнеркәсiп өндiрiсiнiң 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1.4. </w:t>
      </w:r>
      <w:r>
        <w:rPr>
          <w:rFonts w:ascii="Times New Roman"/>
          <w:b w:val="false"/>
          <w:i w:val="false"/>
          <w:color w:val="000000"/>
          <w:sz w:val="28"/>
        </w:rPr>
        <w:t xml:space="preserve">Инвестициялар және құрылыс 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1.5. </w:t>
      </w:r>
      <w:r>
        <w:rPr>
          <w:rFonts w:ascii="Times New Roman"/>
          <w:b w:val="false"/>
          <w:i w:val="false"/>
          <w:color w:val="000000"/>
          <w:sz w:val="28"/>
        </w:rPr>
        <w:t xml:space="preserve">Инновациялар 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1.6. </w:t>
      </w:r>
      <w:r>
        <w:rPr>
          <w:rFonts w:ascii="Times New Roman"/>
          <w:b w:val="false"/>
          <w:i w:val="false"/>
          <w:color w:val="000000"/>
          <w:sz w:val="28"/>
        </w:rPr>
        <w:t xml:space="preserve">Қызмет көрсету 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1.7. </w:t>
      </w:r>
      <w:r>
        <w:rPr>
          <w:rFonts w:ascii="Times New Roman"/>
          <w:b w:val="false"/>
          <w:i w:val="false"/>
          <w:color w:val="000000"/>
          <w:sz w:val="28"/>
        </w:rPr>
        <w:t xml:space="preserve">Сауда 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1.8. </w:t>
      </w:r>
      <w:r>
        <w:rPr>
          <w:rFonts w:ascii="Times New Roman"/>
          <w:b w:val="false"/>
          <w:i w:val="false"/>
          <w:color w:val="000000"/>
          <w:sz w:val="28"/>
        </w:rPr>
        <w:t xml:space="preserve">Көлiк 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1.9. </w:t>
      </w:r>
      <w:r>
        <w:rPr>
          <w:rFonts w:ascii="Times New Roman"/>
          <w:b w:val="false"/>
          <w:i w:val="false"/>
          <w:color w:val="000000"/>
          <w:sz w:val="28"/>
        </w:rPr>
        <w:t xml:space="preserve">Байланыс 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1.10. </w:t>
      </w:r>
      <w:r>
        <w:rPr>
          <w:rFonts w:ascii="Times New Roman"/>
          <w:b w:val="false"/>
          <w:i w:val="false"/>
          <w:color w:val="000000"/>
          <w:sz w:val="28"/>
        </w:rPr>
        <w:t xml:space="preserve">Туризм 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1.11. </w:t>
      </w:r>
      <w:r>
        <w:rPr>
          <w:rFonts w:ascii="Times New Roman"/>
          <w:b w:val="false"/>
          <w:i w:val="false"/>
          <w:color w:val="000000"/>
          <w:sz w:val="28"/>
        </w:rPr>
        <w:t xml:space="preserve">Баға 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1.12. </w:t>
      </w:r>
      <w:r>
        <w:rPr>
          <w:rFonts w:ascii="Times New Roman"/>
          <w:b w:val="false"/>
          <w:i w:val="false"/>
          <w:color w:val="000000"/>
          <w:sz w:val="28"/>
        </w:rPr>
        <w:t xml:space="preserve">Еңбек және халықты жұмыспен қамту статистикасы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1.13. </w:t>
      </w:r>
      <w:r>
        <w:rPr>
          <w:rFonts w:ascii="Times New Roman"/>
          <w:b w:val="false"/>
          <w:i w:val="false"/>
          <w:color w:val="000000"/>
          <w:sz w:val="28"/>
        </w:rPr>
        <w:t xml:space="preserve">Тұрмыс деңгейi және үй шаруашылықтарын зерттеу 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1.14. </w:t>
      </w:r>
      <w:r>
        <w:rPr>
          <w:rFonts w:ascii="Times New Roman"/>
          <w:b w:val="false"/>
          <w:i w:val="false"/>
          <w:color w:val="000000"/>
          <w:sz w:val="28"/>
        </w:rPr>
        <w:t xml:space="preserve">Әлеуметтiк және экологиялық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1.15.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Демографиялық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1.16.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Конъюнктуралық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1.17. </w:t>
      </w:r>
      <w:r>
        <w:rPr>
          <w:rFonts w:ascii="Times New Roman"/>
          <w:b w:val="false"/>
          <w:i w:val="false"/>
          <w:color w:val="000000"/>
          <w:sz w:val="28"/>
        </w:rPr>
        <w:t xml:space="preserve">Тiркелiмдердi жүргiзуге арналған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1.18.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Респонденттер мен пайдаланушыларды зерттеу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Ведомстволық статистикалық байқаулар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2.1.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Iшкi iстер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2.2.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Денсаулық сақтау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2.3.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Индустрия және сауда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2.4.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Қоршаған ортаны қорғау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2.5.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Ауыл шаруашылығы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2.6.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Еңбек және халықты әлеуметтік қорғау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2.7.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Қаржы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2.8.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Энергетика және минералдық ресурстар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2.9.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Әдiлет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2.10 </w:t>
      </w:r>
      <w:r>
        <w:rPr>
          <w:rFonts w:ascii="Times New Roman"/>
          <w:b w:val="false"/>
          <w:i w:val="false"/>
          <w:color w:val="000000"/>
          <w:sz w:val="28"/>
        </w:rPr>
        <w:t xml:space="preserve">. Қазақстан Республикасы Ұлттық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2.11.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Жер ресурстарын басқару агенттiгі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II бөлiм. Статистикалық жұмыстар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Жалпымемлекеттiк статистикалық жұмыстар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1.1. </w:t>
      </w:r>
      <w:r>
        <w:rPr>
          <w:rFonts w:ascii="Times New Roman"/>
          <w:b w:val="false"/>
          <w:i w:val="false"/>
          <w:color w:val="000000"/>
          <w:sz w:val="28"/>
        </w:rPr>
        <w:t xml:space="preserve">Құрылымдық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1.2. </w:t>
      </w:r>
      <w:r>
        <w:rPr>
          <w:rFonts w:ascii="Times New Roman"/>
          <w:b w:val="false"/>
          <w:i w:val="false"/>
          <w:color w:val="000000"/>
          <w:sz w:val="28"/>
        </w:rPr>
        <w:t xml:space="preserve">Ауыл, орман және балық шаруашылығы 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1.3. </w:t>
      </w:r>
      <w:r>
        <w:rPr>
          <w:rFonts w:ascii="Times New Roman"/>
          <w:b w:val="false"/>
          <w:i w:val="false"/>
          <w:color w:val="000000"/>
          <w:sz w:val="28"/>
        </w:rPr>
        <w:t xml:space="preserve">Өнеркәсiп өндiрiсiнiң 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1.4. </w:t>
      </w:r>
      <w:r>
        <w:rPr>
          <w:rFonts w:ascii="Times New Roman"/>
          <w:b w:val="false"/>
          <w:i w:val="false"/>
          <w:color w:val="000000"/>
          <w:sz w:val="28"/>
        </w:rPr>
        <w:t xml:space="preserve">Инвестициялар және құрылыс 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1.5. </w:t>
      </w:r>
      <w:r>
        <w:rPr>
          <w:rFonts w:ascii="Times New Roman"/>
          <w:b w:val="false"/>
          <w:i w:val="false"/>
          <w:color w:val="000000"/>
          <w:sz w:val="28"/>
        </w:rPr>
        <w:t xml:space="preserve">Инновациялар 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1.6. </w:t>
      </w:r>
      <w:r>
        <w:rPr>
          <w:rFonts w:ascii="Times New Roman"/>
          <w:b w:val="false"/>
          <w:i w:val="false"/>
          <w:color w:val="000000"/>
          <w:sz w:val="28"/>
        </w:rPr>
        <w:t xml:space="preserve">Қызмет көрсету 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1.7. </w:t>
      </w:r>
      <w:r>
        <w:rPr>
          <w:rFonts w:ascii="Times New Roman"/>
          <w:b w:val="false"/>
          <w:i w:val="false"/>
          <w:color w:val="000000"/>
          <w:sz w:val="28"/>
        </w:rPr>
        <w:t xml:space="preserve">Сауда 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1.8. </w:t>
      </w:r>
      <w:r>
        <w:rPr>
          <w:rFonts w:ascii="Times New Roman"/>
          <w:b w:val="false"/>
          <w:i w:val="false"/>
          <w:color w:val="000000"/>
          <w:sz w:val="28"/>
        </w:rPr>
        <w:t xml:space="preserve">Көлiк 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1.9. </w:t>
      </w:r>
      <w:r>
        <w:rPr>
          <w:rFonts w:ascii="Times New Roman"/>
          <w:b w:val="false"/>
          <w:i w:val="false"/>
          <w:color w:val="000000"/>
          <w:sz w:val="28"/>
        </w:rPr>
        <w:t xml:space="preserve">Байланыс 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1.10. </w:t>
      </w:r>
      <w:r>
        <w:rPr>
          <w:rFonts w:ascii="Times New Roman"/>
          <w:b w:val="false"/>
          <w:i w:val="false"/>
          <w:color w:val="000000"/>
          <w:sz w:val="28"/>
        </w:rPr>
        <w:t xml:space="preserve">Туризм 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1.11. </w:t>
      </w:r>
      <w:r>
        <w:rPr>
          <w:rFonts w:ascii="Times New Roman"/>
          <w:b w:val="false"/>
          <w:i w:val="false"/>
          <w:color w:val="000000"/>
          <w:sz w:val="28"/>
        </w:rPr>
        <w:t xml:space="preserve">Баға 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1.12. </w:t>
      </w:r>
      <w:r>
        <w:rPr>
          <w:rFonts w:ascii="Times New Roman"/>
          <w:b w:val="false"/>
          <w:i w:val="false"/>
          <w:color w:val="000000"/>
          <w:sz w:val="28"/>
        </w:rPr>
        <w:t xml:space="preserve">Еңбек және халықты жұмыспен қамту статистикасы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1.13. </w:t>
      </w:r>
      <w:r>
        <w:rPr>
          <w:rFonts w:ascii="Times New Roman"/>
          <w:b w:val="false"/>
          <w:i w:val="false"/>
          <w:color w:val="000000"/>
          <w:sz w:val="28"/>
        </w:rPr>
        <w:t xml:space="preserve">Тұрмыс деңгейi және үй шаруашылықтарын зерттеу 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1.14. </w:t>
      </w:r>
      <w:r>
        <w:rPr>
          <w:rFonts w:ascii="Times New Roman"/>
          <w:b w:val="false"/>
          <w:i w:val="false"/>
          <w:color w:val="000000"/>
          <w:sz w:val="28"/>
        </w:rPr>
        <w:t xml:space="preserve">Әлеуметтiк және экологиялық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1.15.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Демографиялық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1.16.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Конъюнктуралық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1.17. </w:t>
      </w:r>
      <w:r>
        <w:rPr>
          <w:rFonts w:ascii="Times New Roman"/>
          <w:b w:val="false"/>
          <w:i w:val="false"/>
          <w:color w:val="000000"/>
          <w:sz w:val="28"/>
        </w:rPr>
        <w:t xml:space="preserve">Тiркелiмдердi жүргiзуге арналған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1.18. </w:t>
      </w:r>
      <w:r>
        <w:rPr>
          <w:rFonts w:ascii="Times New Roman"/>
          <w:b w:val="false"/>
          <w:i w:val="false"/>
          <w:color w:val="000000"/>
          <w:sz w:val="28"/>
        </w:rPr>
        <w:t xml:space="preserve">Ұлттық шоттар статистикасы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1.19. </w:t>
      </w:r>
      <w:r>
        <w:rPr>
          <w:rFonts w:ascii="Times New Roman"/>
          <w:b w:val="false"/>
          <w:i w:val="false"/>
          <w:color w:val="000000"/>
          <w:sz w:val="28"/>
        </w:rPr>
        <w:t xml:space="preserve">Жиынтық жұмыстар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Ведомстволық статистикалық жұмыстар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2.1.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Iшкi iстер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2.2.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Денсаулық сақтау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2.3.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Еңбек және халықты әлеуметтiк қорғау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2.4.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Қаржы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2.5.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Энергетика және минералдық ресурстар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2.6.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Ұлттық Банк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Ескерту. Жоспарға өзгерту енгізілді - ҚР Үкіметінің 2008 жылғы 14 қарашадағы </w:t>
      </w:r>
      <w:r>
        <w:rPr>
          <w:rFonts w:ascii="Times New Roman"/>
          <w:b w:val="false"/>
          <w:i w:val="false"/>
          <w:color w:val="ff0000"/>
          <w:sz w:val="28"/>
        </w:rPr>
        <w:t xml:space="preserve">N 1056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Жалпымемлекеттік статистикалық байқаулар 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1.1. Құрылымдық статистика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3453"/>
        <w:gridCol w:w="1453"/>
        <w:gridCol w:w="2453"/>
        <w:gridCol w:w="2253"/>
        <w:gridCol w:w="213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 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байқаудың атауы 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ділігі 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нысандар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индексі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(дерек-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 көзі) 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Респонден-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ттердің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бастапқы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деректерді 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нушыларға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жиынтық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деректер-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ді 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ұсыну мерзімі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12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бағалы қағаздарды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орналастыру,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айналымы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өтеу 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1-БҚ (мемл)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наурыз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мамыр </w:t>
            </w:r>
          </w:p>
        </w:tc>
      </w:tr>
      <w:tr>
        <w:trPr>
          <w:trHeight w:val="45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2  </w:t>
            </w:r>
          </w:p>
        </w:tc>
        <w:tc>
          <w:tcPr>
            <w:tcW w:w="3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Кәсіпорынның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өндірістік-қаржы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1-ӨҚ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сәуір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мамыр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1-ӨҚ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қазан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  <w:tr>
        <w:trPr>
          <w:trHeight w:val="465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Кредиттік ұйымдар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1-ШКҰ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сәуір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маусым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1-ШКҰ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қазан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  <w:tr>
        <w:trPr>
          <w:trHeight w:val="51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кәсіпорын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2-ШК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наурыз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маусым 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2-ШК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қазан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қорлар-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жай-күйі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сәуір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тамыз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Лизингтік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1-лизинг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ақпан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сәуір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Лизингтік қызмет 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1-лизинг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шілде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тамыз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Өнімдерді (тауар-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ларды,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қызметтерді)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тауар-материалдық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қорлардың қозға-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лысы 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1-ҰШЖ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сәуір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маусым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1.2 Ауыл, орман және балық шаруашылығы статистикасы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3413"/>
        <w:gridCol w:w="1453"/>
        <w:gridCol w:w="2073"/>
        <w:gridCol w:w="2273"/>
        <w:gridCol w:w="2553"/>
      </w:tblGrid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байқаудың атауы 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дiлiгі 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нысандар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индексі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(дерек-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 көзі) 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Респонден-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ттердің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бастапқы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деректерді 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жиынтық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деректерді 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ұсыну мерзімдері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45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жай-күйі 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24-АШ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желтоқсан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желтоқсан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шаруашылығы-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жай-күйі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(түпкі деректер)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24-АШ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наурыз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Астықтың бар-жо-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және қозға-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лысы 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(астық)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желтоқсан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желтоқсан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Аңшылық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жабайы аң-құс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өсіру және/неме-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 осы салаларда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2-аңшылық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ақпан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Аңшылықпен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айналысатын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және/немесе 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салаларда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көрсететін 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жолғы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(аңшылық)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ақпан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Шаруа (фермер)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қожалықтарындағы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 мен құстың,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техникасының жә-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құрылыстары-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бар-жоғы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мәлімет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(фермер)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тамыз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шаруашылықтарын-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мал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құстың бар-жоғы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мәлімет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(халық)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тамыз </w:t>
            </w:r>
          </w:p>
        </w:tc>
      </w:tr>
      <w:tr>
        <w:trPr>
          <w:trHeight w:val="10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шаруашылықтарын-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мал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өнімдерін өндіру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А-008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тамыз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Қалалық жерлер-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мал мен құс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иелерін іріктеп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сауалнамасы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жолғы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А-002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наурыз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Шаруа (фермер)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қожалықтарындағы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жолғы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А-001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қаңтар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наурыз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шаруашылы-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ғы, балық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теңіз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өнімдерін аулау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және/немесе 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салаларда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1-балық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ақпан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наурыз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аулау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балық өсірумен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айналысатын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және/немесе 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салаларда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көрсететін 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жолғы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(балық)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ақпан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наурыз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Ағаш дайындау,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орман мәдени,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орман шаруашы-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 жұмыстары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және/немесе 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салаларда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1-орман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ақпан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наурыз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Ағаш дайындау,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орман шаруашылы-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ғымен айналыса-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және/немесе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осы салаларда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көрсете-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 жеке 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жолғы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(орман)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ақпан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наурыз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құрылыстар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бар-жоғы 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49-АШ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ақпан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наурыз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Жемшөп шығыны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10-АШ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ақпан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наурыз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құралымдарының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1-АШ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наурыз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сәуір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техникасы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құжаттардың бар-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мәлімет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10-мех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наурыз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сәуір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(ұйымдар) есебі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наурыз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сәуір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19 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дақылдарының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егуге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егістік алқапта-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алаңы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4-АШ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маусым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тамыз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20 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Шаруа (фермер)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қожалықтарындағы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жерлердің қолда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мәлімет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(фермер)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шілде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тамыз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шылықтарындағы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алқаптарының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бар-жоғы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мәлімет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(халық)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шілде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тамыз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Барлық жерлерден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дақылдарының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өнімін жинау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29-АШ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қараша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желтоқсан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Шаруа (фермер)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қожалықтарындағы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жерлерден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дәнді дақылдар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өнімдерін жинау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30-АШ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қараша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желтоқсан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Шаруа (фермер-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лік) қожалықта-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рында ауыл 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руашылығы дәнді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дақылдарын 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жинау 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жолғы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А-005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қараша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желтоқсан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 шаруашы-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лықтарында 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 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қылдарын 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жинау 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жолғы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А-006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қараша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желтоқсан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Саяжай учаскеле-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 іріктеп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жолғы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А-007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қараша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желтоқсан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мен шаруа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(фермер) қожалық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-тарындағы дәнді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дақылдардың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шығымдылығын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жолғы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(шығымды-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желтоқсан 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1.3. Өнеркәсіп өндірісінің статистикасы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3493"/>
        <w:gridCol w:w="1413"/>
        <w:gridCol w:w="2073"/>
        <w:gridCol w:w="2413"/>
        <w:gridCol w:w="259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байқаудың атауы 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дiлiгі 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нысандар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индексі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(дерек-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 көзі) 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Респонден-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ттердің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бастапқы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деректерді 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жиынтық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деректерді 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ұсыну мерзімдері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Өнім (тауарлар,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көрсету)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желтоқсан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желтоқсан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Өнім (тауарлар,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көрсету)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жөнелту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наурыз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маусым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Өнім (тауарлар,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көрсету)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(қосалқы)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қазан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қараша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Өнім (тауарлар,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көрсету)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  (қосалқы)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ақпан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маусым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Өнім (тауарлар,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көрсету)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(шағын)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қазан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желтоқсан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Өнім (тауарлар,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көрсету)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(шағын)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наурыз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маусым </w:t>
            </w:r>
          </w:p>
        </w:tc>
      </w:tr>
      <w:tr>
        <w:trPr>
          <w:trHeight w:val="10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Өнім (тауарлар,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көрсету)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жөнелту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2-Ө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қазан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қазан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 спирті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алкогольді өнім-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дерді өндіру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жөнелту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1-алкоголь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қазан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қазан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Өнім (тауарлар,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көрсету)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ай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1-ӨНЕРК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наурыз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маусым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сұйытылған газ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жіберген 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орындардың жұмысы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1-ГАЗ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қаңтар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наурыз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Жылу-энергиясын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жіберу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1-ЖЫЛУ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сәуір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құбырының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 (жеке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құбыры желісінің)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қаңтар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наурыз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 электр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стансасы,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 стансасы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қазандық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жұмысының 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калық-экономика-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көрсеткіштері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6-ТК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ақпан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сәуір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 өнімін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айналысатын 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іріктеп зерттеу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ЖК-001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сауалнама-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шілде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қыркүйек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Дербес энергия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көздері бар (1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шілдедегі жағдай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орындарды (ұйым-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дарды) іріктеп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жолғы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ЭК-001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сауалнама-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шілде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қыркүйек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Жаңғыртылмалы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(дәстүрлі емес)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 көздері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кәсіпорындар-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(ұйымдарды)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іріктеп зерттеу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жолғы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ЭК-001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сауалнама-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тамыз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қазан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балансы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24-энерге-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тамыз </w:t>
            </w:r>
          </w:p>
        </w:tc>
      </w:tr>
    </w:tbl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1.4. Инвестициялар және құрылыс статистикасы     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3453"/>
        <w:gridCol w:w="1513"/>
        <w:gridCol w:w="2133"/>
        <w:gridCol w:w="2373"/>
        <w:gridCol w:w="2513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 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байқаудың атауы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ділігі 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нысандар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индексі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(дерек-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 көзі) 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Респонден-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ттердің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бастапқы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деректерді 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жиынтық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деректерді 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ұсыну мерзімдері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 салынған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инвестициялар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1-инвест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желтоқсан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желтоқсан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емес актив-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терге салынған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инвестициялар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1-инвест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сәуір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маусым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тұрғын үй-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лерді және басқа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объектілерді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іске қосу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1-ЖТҚ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желтоқсан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желтоқсан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тұрғын үй-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лерді және басқа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объектілерді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іске қосу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1-ЖТҚ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ақпан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сәуір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Объектілер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қуаттарды іске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қосу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2-ҚҚ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(құрылыс)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желтоқсан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желтоқсан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Объектілер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қуаттарды іске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қосу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2-ҚҚ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(құрылыс)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ақпан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маусым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Құрылысқа салын-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инвестициялар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2-ҚҚ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наурыз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маусым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көлемі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1-ҚҚ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желтоқсан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желтоқсан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жұмыста-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көлемі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1-ҚҚ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наурыз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мамыр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кәсіпорын-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дардың 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көлемі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(шағын)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қазан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қазан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Шағын кәсіпорын-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дардың 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көлемі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(шағын)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наурыз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мамыр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жергілікті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жобалар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1-РИЖ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қазан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қазан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салуға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берілген рұқсат-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 зерттеу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F-001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қазан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қараша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Берілген рұқсат-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барысын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F-004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ақпан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сәуір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машина-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ларының бар-жоғы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пайдаланылуы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12-құрылыс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қаңтар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наурыз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қорғауға салынған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инвестициялар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18-ҚҚ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ақпан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сәуір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жүзеге асыратын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ұйымдарын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F-003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наурыз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мамыр 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1.5. Инновациялар статистикасы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3413"/>
        <w:gridCol w:w="1573"/>
        <w:gridCol w:w="2153"/>
        <w:gridCol w:w="2333"/>
        <w:gridCol w:w="253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 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байқаудың атауы 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ділігі 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нысандар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индексі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(дерек-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 көзі) 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Респонден-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ттердің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бастапқы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деректерді 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жиынтық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деректерді 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ұсыну мерзімдері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Ғылыми-техника-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қызметпен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айналысатын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1-ғылым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наурыз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Инновациялық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қызметпен айна-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лысатын ұйымдар-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зерттеу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1-иннова-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сәуір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шілде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технология-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мен өнімнің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түрлерін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жасайтын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2-иннова-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сәуір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маусым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3-ақпарат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наурыз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мамыр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Ақпараттық-ком-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муникациялық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 жөнін-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басқару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секторын зерттеу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4-ақпарат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тамыз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қазан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Ақпараттық-ком-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муникациялық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пайдаланатын 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рет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Н-020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наурыз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мамыр 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1.6. Қызмет көрсету статистикасы  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3393"/>
        <w:gridCol w:w="1553"/>
        <w:gridCol w:w="2233"/>
        <w:gridCol w:w="2273"/>
        <w:gridCol w:w="255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 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байқаудың атауы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ділігі 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нысандар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индексі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(дерек-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 көзі) 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Респонден-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ттердің бастапқы деректерді 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жиынтық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деректерді 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ұсыну мерзімдері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Кітапханаларды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кітапхана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наурыз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Кәріз желілері-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жұмысы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зерттеу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1-субұрма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ақпан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сәуір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 қорғала-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табиғи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аумақтар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1-қорық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ақпан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наурыз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Хайуанаттар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парктерін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1-хайуа-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паркі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ақпан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Кино көрсетуді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жүзеге асыратын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зерттеу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1-кино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наурыз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Клуб типіндегі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мекеме-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лерін зерттеу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1-клубтар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наурыз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Концерттік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1-концерт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наурыз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Мұражайларды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(көрмелерді)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1-мұражай-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(көрмелер)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ақпан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Ойын-сауық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демалыс паркте-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 зерттеу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1-парктер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ақпан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Театрларды (цир-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ктерді) зерттеу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1-театр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(цирк)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ақпан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Жарнама саласын-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қызмет көрсе-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тетін кәсіпорын-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 зерттеу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1-жарнама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наурыз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мамыр </w:t>
            </w:r>
          </w:p>
        </w:tc>
      </w:tr>
      <w:tr>
        <w:trPr>
          <w:trHeight w:val="45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қазан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қараша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наурыз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маусым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 көрсете-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 жеке 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керлерді зерттеу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К-020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тамыз 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1.7. Сауда статистикасы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3393"/>
        <w:gridCol w:w="1513"/>
        <w:gridCol w:w="2253"/>
        <w:gridCol w:w="2313"/>
        <w:gridCol w:w="253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 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байқаудың атауы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ділігі 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нысандар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индексі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(дерек-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 көзі) 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Респонден-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ттердің бастапқы деректерді 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жиынтық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деректерді 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ұсыну мерзімдері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Азық-түлік,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емес,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мамандандырылған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әмбебап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базарларды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12-сауда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наурыз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мамыр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 биржаларын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жылдық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1-биржа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шілде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шілде </w:t>
            </w:r>
          </w:p>
        </w:tc>
      </w:tr>
      <w:tr>
        <w:trPr>
          <w:trHeight w:val="45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сауда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автомобильдер,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тұрмыстық бұйым-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дарға 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1-ІС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қазан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желтоқсан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1-ІС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наурыз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маусым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 капиталы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қатысқан кәсіпо-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рындарды зерттеу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1-СЭБ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наурыз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мамыр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шикізаттық емес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секторында 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істейтін кәсіпо-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рындарды зерттеу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1-ШСР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қазан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желтоқсан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баланс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1-ОЭБ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наурыз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тамыз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сауда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автомобильдерге,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тұрмыстық бұйым-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дарға 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1-сауда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желтоқсан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желтоқсан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Базарларда сауда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жүзеге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асыратын 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G-001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қазан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желтоқсан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 спиртін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алкогольді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өнімдерді сатуды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жүзеге асыратын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кәсіпкер-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лерді зерттеу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G-002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ақпан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шілде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Автомобильдерге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 құю және газ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құю стансаларын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G-003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наурыз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маусым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Дәрі-дәрмектерді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бөлшек сауда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арқылы өткізуді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жүзеге асыратын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кәсіпкер-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лерді зерттеу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G-004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наурыз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тамыз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тамақ-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тандыру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жүзеге асыратын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кәсіпкер-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лерді зерттеу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G-005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ақпан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маусым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Кітаптарды,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газеттер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бөлшек сауда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арқылы өткізуді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жүзеге асыратын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кәсіпкер-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лерді зерттеу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G-006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шілде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қыркүйек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Автомобильдерге,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тұрмыстық бұйым-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дарға 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көрсететін кәсі-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порындар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кәсіпкер-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лерді зерттеу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G-008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маусым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тамыз 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1.8. Көлік статистикасы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3373"/>
        <w:gridCol w:w="1473"/>
        <w:gridCol w:w="2293"/>
        <w:gridCol w:w="2293"/>
        <w:gridCol w:w="2613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 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байқаудың атауы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ділігі 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нысандар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индексі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(дерек-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 көзі) 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Респонденттердің бастапқы деректерді 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жиынтық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деректерді 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ұсыну мерзімдері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Өзендік көлік-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 зерттеу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сулар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наурыз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наурыз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 көлігі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 (авто,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ақпан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Теңіз көліктерін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 (теңіз)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ақпан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Құбыр көлігі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 (құбыр)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ақпан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кәсіпорын-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дарының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1-көлік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желтоқсан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желтоқсан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автобус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қатынастарын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(бағдар)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наурыз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мамыр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Теңіз порттары-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жұмысын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31-Т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(шамадан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 тиеу)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ақпан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ақпан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жұмысын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қатынас түрлері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зерттеу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сәуір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мамыр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жол көлігі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зерттеу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ТЖ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сәуір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мамыр </w:t>
            </w:r>
          </w:p>
        </w:tc>
      </w:tr>
    </w:tbl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1.9. Байланыс статистикасы 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3373"/>
        <w:gridCol w:w="1473"/>
        <w:gridCol w:w="2253"/>
        <w:gridCol w:w="2293"/>
        <w:gridCol w:w="2633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 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байқаудың атауы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ділігі 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нысандар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индексі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(деректер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көзі) 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Респонден-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ттердің бастапқы деректерді 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жиынтық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деректерді 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ұсыну мерзімдері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Почта және курь-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ерлік байланыс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1-байланыс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наурыз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мамыр 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байланысы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2-байланыс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наурыз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мамыр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байланысы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сапасы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4-байланыс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қаңтар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ақпан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байланысы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құралдар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5-байланыс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қаңтар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ақпан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Почта, курьерлік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электр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3-байланыс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желтоқсан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желтоқсан </w:t>
            </w:r>
          </w:p>
        </w:tc>
      </w:tr>
    </w:tbl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1.10 Туризм статистикасы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3393"/>
        <w:gridCol w:w="1493"/>
        <w:gridCol w:w="2253"/>
        <w:gridCol w:w="2273"/>
        <w:gridCol w:w="261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байқаудың атауы 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ділігі 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нысандар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индексі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(деректер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көзі) 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Респонден-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ттердің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бастапқы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деректерді 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жиынтық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деректерді 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ұсыну мерзімдері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фирмаларды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1-туризм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қазан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қараша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1-туризм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наурыз 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Қонақ 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2-туризм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қазан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қараша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2-туризм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наурыз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Туристік қызмет-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 шұғылдануға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лицензиясы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кәсіпкер-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лерді зерттеу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Н-010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қаңтар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наурыз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Қонақ үй 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шылығы объекті-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лерінде келуші-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лерге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көрсететін 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Н-030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қаңтар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қараша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наурыз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 шаруашылықта-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 жолсапарлар-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 жұмсалған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шығыстары бойын-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 зерттеу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Н-050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наурыз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мамыр </w:t>
            </w:r>
          </w:p>
        </w:tc>
      </w:tr>
    </w:tbl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1.11. Баға статистикасы 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353"/>
        <w:gridCol w:w="1533"/>
        <w:gridCol w:w="2353"/>
        <w:gridCol w:w="2533"/>
        <w:gridCol w:w="257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байқаудың атауы 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ділігі 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нысандар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индексі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(деректер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көзі) 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Респонден-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ттердің бастапқы деректерді 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жиынтық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деректерді 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ұсыну мерзімдері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Тұтыну бағалары-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индексін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есептеу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 тауарлары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халыққа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ақылы қызметтер-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 бағасын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тіркеу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Б-101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кесте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желтоқсан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азық-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түлік тауарлары-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бөлшек сауда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бағасын тіркеу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Б-101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кесте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желтоқсан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ақылы қызметтер-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 жекелеген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бағалары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тарифтерін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тіркеу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Б-101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кесте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желтоқсан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азық-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түлік емес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бөлшек сауда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бағасын тіркеу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Б-101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кесте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желтоқсан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5 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Күнкөрістің ең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төменгі шамасы-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құрамына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кіретін жекеле-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 азық-түлік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бағасын тіркеу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Б-101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кесте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желтоқсан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Мұнайға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мұнайдың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өңделген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бағасын тіркеу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Б-101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2-КБ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кесте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желтоқсан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жекелеген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Қазақстан-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шекаралас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мемлекеттердегі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тамақ өнімдері-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бағасын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тіркеу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Б-101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желтоқсан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желтоқсан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орталықта-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рындағы тауар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көрсетілген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бағасын тіркеу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Б-101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кесте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желтоқсан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рыногындағы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тіркеу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Б-101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кесте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желтоқсан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рыно-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гындағы бағалар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рет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Б-003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тамыз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қыркүйек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Отандық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импорттық тауар-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лардың бағалар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рет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Б-002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желтоқсан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желтоқсан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инфляц-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иялық болжамдары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рет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Б-001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желтоқсан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желтоқсан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Өндіруші-кәсіп-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 өнім-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дерінің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сипатта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бағалары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1-ӨБ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желтоқсан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желтоқсан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Өндіруші-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өңделмеген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сүрекке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көрсетулерге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бағалары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(орман)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желтоқсан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желтоқсан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Өндірістік-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мақсатта сатып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алынған өнімнің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2-ӨБ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желтоқсан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желтоқсан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Өнімдердің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(тауарлардың)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көтерме сауда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(жеткізу)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бағалары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1-Б көтерме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желтоқсан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желтоқсан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тарифтері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1-тариф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(байланыс)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желтоқсан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желтоқсан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Әуе көлігі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жүк тасымалдау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тарифтері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1-тариф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(әуе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көлігі)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желтоқсан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желтоқсан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жол көлігі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жүк тасымалдау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тарифтері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1-тариф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(т.к)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желтоқсан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желтоқсан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көлігі 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орындарының жүк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тасымалдау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тарифтері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1-тариф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(автомобиль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көлігі)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желтоқсан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желтоқсан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Құбыр көлігі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жүк тасымалдау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тарифтері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1-тариф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(құбыр)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желтоқсан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желтоқсан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көлігі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жүк тасымалдау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тарифтері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1-тариф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(су көлігі)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желтоқсан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желтоқсан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бөлшектері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конструкциялары-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бағалары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3-КҚБ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желтоқсан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желтоқсан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жұмыста-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(қызметте-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рінің) бағалары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1-КҚБ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(компонент-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қараша,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желтоқсан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Өткізілген 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бағалары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1-АШБ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желтоқсан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желтоқсан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Базарлардағы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бағаларын тіркеу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Б-200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желтоқсан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желтоқсан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құралымдарының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өндірістік-тех-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никалық мақсатта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бағалары,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тарифте-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 мен бағалары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2-АШБ (жыл)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ақпан </w:t>
            </w:r>
          </w:p>
        </w:tc>
      </w:tr>
    </w:tbl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1.12. Еңбек және халықты жұмыспен қамту статистикасы 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373"/>
        <w:gridCol w:w="1473"/>
        <w:gridCol w:w="2373"/>
        <w:gridCol w:w="2513"/>
        <w:gridCol w:w="237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байқаудың атауы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ділігі 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нысандар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индексі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(деректер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көзі) 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Респонден-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ттердің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бастапқы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деректерді 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жиынтық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деректерді 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ұсыну мерзімдері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желтоқсан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қыркү-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желтоқсан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қазан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қараша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ақпан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мамыр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Зиянды және бас-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 да қолайсыз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жағдайла-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рында 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істейтін қызмет-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керлер 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рет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1-Е (еңбек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шарттары)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қаңтар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сәуір </w:t>
            </w:r>
          </w:p>
        </w:tc>
      </w:tr>
      <w:tr>
        <w:trPr>
          <w:trHeight w:val="27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Қызметкерлер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санын есептелген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жалақы мөлшері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бөлу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рет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1-Е (Ж)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шілде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қыркүйек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Қызметкерлердің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жекелеген лауа-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зымдары мен кә-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сіптері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жалақы мөлшері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рет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2-Е (КӘСІП)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қазан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қаңтар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жұмыс-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 қамтылуын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іріктеп зерттеу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Е-001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 2 және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қосымшалар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қараша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ақпан </w:t>
            </w:r>
          </w:p>
        </w:tc>
      </w:tr>
    </w:tbl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1.13. Үй шаруашылықтары және халықтың тұрмыс деңгейі статистикасы 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3373"/>
        <w:gridCol w:w="1453"/>
        <w:gridCol w:w="2353"/>
        <w:gridCol w:w="2513"/>
        <w:gridCol w:w="241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байқаудың атауы 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ділігі 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нысандар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индексі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(деректер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көзі) 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Респонден-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ттердің бастапқы деректерді 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жиынтық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деректерді 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ұсыну мерзімдері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жолғы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 010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мамыр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тамыз 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 шаруашылықта-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табыстары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 003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қазан 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 004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қазан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 шаруашылықта-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әлеумет-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тік-демография-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сипаттама-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 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 006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қазан 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желтоқсан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 008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сәуір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қазан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көрсетулеріне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қолжетімділік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жолғы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 011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тамыз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қазан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мекендердегі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халықтың атаулы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ақшалай табыс-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 бағалау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қосымшалары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маусым </w:t>
            </w:r>
          </w:p>
        </w:tc>
      </w:tr>
    </w:tbl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1.14. Әлеуметтік және экологиялық статистика 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3393"/>
        <w:gridCol w:w="1453"/>
        <w:gridCol w:w="2313"/>
        <w:gridCol w:w="2493"/>
        <w:gridCol w:w="247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 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байқаудың атауы 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ділігі 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нысандар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индексі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(деректер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көзі) 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Респонден-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ттердің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бастапқы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деректерді 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жиынтық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деректерді 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ұсыну мерзімдері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таудағы желілер,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кадрлар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1-денсаулық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сәуір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Аспирантура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докторантураның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 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1-НК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қаңтар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наурыз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қал-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жинау және шыға-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 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1-қалдықтар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мамыр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шілде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кәсіптік 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2-НК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қазан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желтоқсан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Қалдықтарды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сұрыптау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көму 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2-қалдықтар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мамыр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шілде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Атмосфералық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ауаны 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жылдық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2-ТП ауа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шілде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қазан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жылының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басындағы 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3-НК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қазан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желтоқсан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Тұратын жермен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отырып, әлеумет-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қызмет көр-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3-әлеумет-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қам-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сыздандыру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сәуір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маусым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Улы қалдықтардың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 болуы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оларды жою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қалдықтар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мамыр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Табиғатты қор-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ғауға жұмсалған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шығын-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дар, экологиялық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төлемдер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ресурстар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төлем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4-ОС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тамыз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қазан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қызметіне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байланысты жара-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 және кәсіби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аурулар 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7-ЖКА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ақпан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мамыр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мектепке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дейінгі ұйымдар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85-К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сәуір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жылының 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сындағы күндізгі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мектептері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ЖМ-1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қыркүйек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ұйымының 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 қыз-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меті 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(денсаулық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сәуір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маусым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ұйымының 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сәуір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маусым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көлемі 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қызметтері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қазан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қараша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ұйым-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 көрсеткен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көлемі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қызметтері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қазан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қараша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жылының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басындағы кешкі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мектептері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ЖМ-5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қыркүйек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ақпан </w:t>
            </w:r>
          </w:p>
        </w:tc>
      </w:tr>
    </w:tbl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1.15. Демографиялық статистика 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413"/>
        <w:gridCol w:w="1473"/>
        <w:gridCol w:w="2313"/>
        <w:gridCol w:w="2493"/>
        <w:gridCol w:w="245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 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байқаудың атауы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ділігі 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нысандар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индексі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(деректер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көзі) 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Респонден-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ттердің бастапқы деректерді 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жиынтық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деректерді 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ұсыну мерзімдері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Туу туралы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жазбасы,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дереккөз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Әділетмині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желтоқсан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желтоқсан,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қаңтар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Өлім туралы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жазбасы,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дереккөз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Әділетмині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желтоқсан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желтоқсан,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қаңтар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Некелесу туралы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Некелесу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жазбасы,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дереккөз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Әділетмині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желтоқсан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желтоқсан,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қаңтар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Некені бұзу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Некені бұ-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жазбасы,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дереккөз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Әділетмині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желтоқсан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желтоқсан,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қаңтар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Келу туралы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Келу пара-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ғына 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есепке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дереккөз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ІІМ, ҚР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Әділетмині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желтоқсан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желтоқсан,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қаңтар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Кету туралы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Кету пара-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ғына 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есепке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дереккөз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ІІМ, ҚР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Әділетмині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желтоқсан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желтоқсан,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қаңтар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әкімшілік-аумақ-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бірліктері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қаңтарға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бірліктер,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нысаны,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дереккөз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әкімдіктер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шілде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тамыз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әкімшілік-аумақ-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өзгертулері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өзгерістер,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нысаны,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дереккөз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әкімдіктер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қаңтар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ақпан </w:t>
            </w:r>
          </w:p>
        </w:tc>
      </w:tr>
    </w:tbl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1.16. Конъюнктуралық зерттеулер 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3433"/>
        <w:gridCol w:w="1453"/>
        <w:gridCol w:w="2273"/>
        <w:gridCol w:w="2473"/>
        <w:gridCol w:w="247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 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байқаудың атауы 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ділігі 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нысандар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индексі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(деректер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көзі) 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Респонден-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ттердің бастапқы деректерді 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жиынтық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деректерді 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ұсыну мерзімдері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 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ұйымдары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қызметінің 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үрдісін зерттеу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КИ-001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желтоқсан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қаңтар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 ұйымдар-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инновациялық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қызметінің 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үрдісін зерттеу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КИ-002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желтоқсан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қаңтар </w:t>
            </w:r>
          </w:p>
        </w:tc>
      </w:tr>
      <w:tr>
        <w:trPr>
          <w:trHeight w:val="25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Компьютерлік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сонымен байла-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нысты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қызметінің 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үрдісін зерттеу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ККҚ-001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желтоқсан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қаңтар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қызметінің 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үрдісін зерттеу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КӨ-001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желтоқсан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желтоқсан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 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орны 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қызметінің 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үрдісін зерттеу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КӨ-002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желтоқсан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қаңтар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Өткізу рынокта-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рындағы бәсеке-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лестік деңгейін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жолғы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КӨ-003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қазан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қараша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кәсіпорны 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шылық қызметінің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 үрдісін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КА-001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желтоқсан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қаңтар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ұйымы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қызметінің 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үрдісін зерттеу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КҚ-002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желтоқсан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қаңтар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Байланыс 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орны 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қызметінің 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үрдісін зерттеу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КБ-1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желтоқсан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қаңтар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10 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қызметінің 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үрдісін зерттеу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КС-001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желтоқсан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желтоқсан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11 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кәсіпорын-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дарының 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шылық қызметінің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 үрдісін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КС-002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желтоқсан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қаңтар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12 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кәсіпорын-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 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қызметінің 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үрдісін зерттеу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КК-1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желтоқсан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қаңтар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13 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Туристік ұйым-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дардың шаруашы-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қызметінің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 үрдісін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КТҰ-001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желтоқсан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қаңтар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14 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Тұтынушыларды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 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пондентті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арқылы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сұрау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желтоқсан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желтоқсан </w:t>
            </w:r>
          </w:p>
        </w:tc>
      </w:tr>
    </w:tbl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1.17. Тіркелімдерді жүргізуге арналған зерттеулер 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3433"/>
        <w:gridCol w:w="1453"/>
        <w:gridCol w:w="2193"/>
        <w:gridCol w:w="2393"/>
        <w:gridCol w:w="257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 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байқаудың атауы 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ділігі 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нысандар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индексі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(деректер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көзі) 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Респонденттердің бастапқы деректерді 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жиынтық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деректерді 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ұсыну мерзімдері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Қалалық 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мекендердегі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үйлерді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1-ТҚ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сәуір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тамыз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кәсіпорын-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 зерттеу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жолғы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W-004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кес-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 бойынша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кес-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 бойынша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түрлері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жолғы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жоспар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жоспар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Кәсіпорындардың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құрылымдық бө-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лімшелері 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жолғы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2-СР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жоспар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жоспар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Кәсіпорынның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құрылтайшылары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жолғы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3-СР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жоспар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жоспар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лерді тіркеу 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ралы мәліметтер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ҚМ СК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ҚМ СК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 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филиалдар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өкілдіктер-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 қайта тірке-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луі/тіркелуі 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ралы мәліметтері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ҚМ СК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 </w:t>
            </w:r>
          </w:p>
        </w:tc>
      </w:tr>
    </w:tbl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1.18. Респонденттер мен пайдаланушыларды зерттеу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3393"/>
        <w:gridCol w:w="1453"/>
        <w:gridCol w:w="2193"/>
        <w:gridCol w:w="2393"/>
        <w:gridCol w:w="2593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байкаудың атауы 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ділігі 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нысандар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индексі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(деректер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көзі) 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Респонден-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ттердің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бастапқы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деректерді 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жиынтық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деректерді 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ұсыну мерзімдері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Респонденттерден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 алу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жолғы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Q-001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шілде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қазан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Пайдаланушылар-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 сауал алу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жолғы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Q-002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жоспар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жоспар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</w:tr>
    </w:tbl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2. Ведомстволық статистикалық байқаулар 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 2.1. Қазақстан Республикасы Ішкі істер министрлігі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393"/>
        <w:gridCol w:w="1533"/>
        <w:gridCol w:w="2093"/>
        <w:gridCol w:w="2473"/>
        <w:gridCol w:w="257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 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байқаудың атауы 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ділігі 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нысанның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индексі 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Респондент-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тердің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бастапқы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деректерді 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жиынтық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деректерді 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ұсыну мерзімі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Автомотокөлік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құралдарының,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тіркемелердің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 бары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жағ-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 және арнайы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 бланкілері-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2-КҚ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қаңтар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ақпан </w:t>
            </w:r>
          </w:p>
        </w:tc>
      </w:tr>
    </w:tbl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2.2. Қазақстан Республикасы Денсаулық сақтау министрлігі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373"/>
        <w:gridCol w:w="1573"/>
        <w:gridCol w:w="2113"/>
        <w:gridCol w:w="2473"/>
        <w:gridCol w:w="263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байқаудың атауы 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ділігі 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нысанның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индексі 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Респондент-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тердің бастапқы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деректерді 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жиынтық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деректерді 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ұсыну мерзімі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ұйымының шығыс-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 туралы есеп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наурыз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желтоқсан </w:t>
            </w:r>
          </w:p>
        </w:tc>
      </w:tr>
    </w:tbl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2.3. Қазақстан Республикасы Индустрия және сауда министрлігі 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393"/>
        <w:gridCol w:w="1573"/>
        <w:gridCol w:w="2033"/>
        <w:gridCol w:w="2513"/>
        <w:gridCol w:w="267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байқаудың атауы 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ділігі 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нысанның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индексі 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Респондент-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тердің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бастапқы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деректерді 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жиынтық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деректерді 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ұсыну мерзімі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жобаны іске 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 туралы есеп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1-ИЖ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тамыз </w:t>
            </w:r>
          </w:p>
        </w:tc>
      </w:tr>
    </w:tbl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2.4. Қазақстан Республикасы Білім және ғылым министрлігі 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373"/>
        <w:gridCol w:w="1593"/>
        <w:gridCol w:w="2033"/>
        <w:gridCol w:w="2513"/>
        <w:gridCol w:w="267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 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байқаудың атауы 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ділігі 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нысанның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индексі 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Респондент-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тердің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бастапқы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деректерді 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жиынтық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деректерді 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ұсыну мерзімі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Табиғатты 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іс-шаралары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жобаларын инвес-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тициялау жөнін-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есеп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ТШИ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қазан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қараша </w:t>
            </w:r>
          </w:p>
        </w:tc>
      </w:tr>
    </w:tbl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2.5. Қазақстан Республикасы Ауыл шаруашылығы министрлігі 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353"/>
        <w:gridCol w:w="1553"/>
        <w:gridCol w:w="2113"/>
        <w:gridCol w:w="2493"/>
        <w:gridCol w:w="273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 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байқаудың атауы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ділігі 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нысанның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индексі 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Респондент-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тердің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бастапқы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деректерді 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жиынтық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деректерді 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ұсыну мерзімі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Астық рыногына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қатысушылардағы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астықтың қолда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бар-жоғы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қозғалысы туралы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күндік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7,17,27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7,17,27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7,17,27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7,17,27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7,17,27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7,17,27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7,17,27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7,17,27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7,17,27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7,17,27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қазан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Нан өнімдерінің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майлы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дәндердің қоз-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ғалысы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күндік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12-6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8,18,28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8,18,28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8,18,28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8,18,28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8,18,28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8,18,28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8,18,28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8,18,28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8,18,28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8,18,28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8,18,28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8,18,28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желтоқсан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ғындағы мал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тұқымын асылдан-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дыру ісі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(сүт бағы-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тындағы ірі қара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мал)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қазан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қараша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ғындағы мал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тұқымын асылдан-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дыру ісі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(ет бағы-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тындағы ірі қара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мал)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қазан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қараша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ғындағы мал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тұқымын асылдан-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дыру ісі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(қой)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қазан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қараша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ғындағы мал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тұқымын асылдан-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дыру ісі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(шошқа)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қазан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қараша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ғындағы мал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тұқымын асылдан-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дыру ісі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(жылқы)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қазан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қараша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ғындағы мал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тұқымын асылдан-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дыру ісі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(түйе)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11-6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қазан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қазан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Құс шаруашылы-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ғындағы құс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тұқымын асылдан-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дыру ісі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11-7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қазан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қараша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алу, суды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тарту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2-ТП (су шаруаш.)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маусым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Ағаш кесу,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орманды күтіп-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баптау шаралары,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сүрек өткізу,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сөл алу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жанама 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есеп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жыл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ақпан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ақпан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қорын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есепке алу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ақпан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ақпан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Кеспеағаш аймақ-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тарындағы сүрек-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тің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кесу жүргі-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зілген орындарды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тазалау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4-ош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маусым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шілде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ағаштарын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өсіру жұмысы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орманды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жаңғырту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8-ош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қараша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желтоқсан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Кеспеағаш қорын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беру, оның тұ-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қымдық құрамы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тауарлық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құрылымы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13-ош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қазан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қараша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Ағаш және бұта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тұқымдас екпелер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себу сапасы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17-ош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ақпан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өрті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күндік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өрт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(орман)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өрт қаупі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басталғаннан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9,19,29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күндері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өрт қаупі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 маусым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басталғаннан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10, 20, 30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күндері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заңнамасы-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бұзылуы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5-орманшар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қазан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қазан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Сүрек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орман табы-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түсімі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қазан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қазан </w:t>
            </w:r>
          </w:p>
        </w:tc>
      </w:tr>
    </w:tbl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2.6. Қазақстан Республикасы Еңбек және халықты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әлеуметтік қорғау министрлігі 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353"/>
        <w:gridCol w:w="1533"/>
        <w:gridCol w:w="2153"/>
        <w:gridCol w:w="2493"/>
        <w:gridCol w:w="257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 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байқаудың атауы 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ділігі 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нысанның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индексі 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Респонден-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ттердің бастапқы деректерді 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жиынтық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деректерді 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ұсыну мерзімі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21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тәрбиелене-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 және оқитын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мүгедек-балалар-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 материалдық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қамсыздандыруды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тағайындау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2 - материал-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қам-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сыздандыру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қазан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қараша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көме-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гін тағайындау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төлеу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көмегі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қазан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қараша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рыногі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жұмыссыз-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 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(еңбек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рыногі)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қазан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қазан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Шетелден 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сына жұмыс күшін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әкелу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шетелге 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күшін әкету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1-ШК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желтоқсан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желтоқсан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делдалдығына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өтініш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білдіргендердің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туралы 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(жұмысқа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желтоқсан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желтоқсан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Зейнетақы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тағайындау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қамсыздан-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қазан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қараша </w:t>
            </w:r>
          </w:p>
        </w:tc>
      </w:tr>
      <w:tr>
        <w:trPr>
          <w:trHeight w:val="24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Зейнетақы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 алушы-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саны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оларға тағайын-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далған айлық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зейнетақы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шілде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тамыз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жеке агент-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тігіне еңбек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делдалдығы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барғандардың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туралы 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(жұмысқа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желтоқсан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желтоқсан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Жасырын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жұмыссыздық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мәліметтер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3-ТН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желтоқсан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желтоқсан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Босқындар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Босқындар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шілде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тамыз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шетелден қоныс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аударған 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ұлтын қабылдау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шаруашылық-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 орналастыру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17-Қ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шілде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тамыз </w:t>
            </w:r>
          </w:p>
        </w:tc>
      </w:tr>
    </w:tbl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2.7. Қазақстан Республикасы Қаржы министрлігі 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393"/>
        <w:gridCol w:w="1453"/>
        <w:gridCol w:w="2133"/>
        <w:gridCol w:w="2513"/>
        <w:gridCol w:w="255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 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байқаудың атауы 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ділігі 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нысанның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индексі 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Респонден-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ттердің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бастапқы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деректерді 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жиынтық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деректерді 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ұсыну мерзімі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Үкіметтік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кепілдік берген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игеру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өтеу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1-ҚИӨ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желтоқсан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желтоқсан </w:t>
            </w:r>
          </w:p>
        </w:tc>
      </w:tr>
    </w:tbl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2.8. Қазақстан Республикасы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ресурстар министрлігі 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393"/>
        <w:gridCol w:w="1473"/>
        <w:gridCol w:w="2173"/>
        <w:gridCol w:w="2493"/>
        <w:gridCol w:w="251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 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байқаудың атауы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ділігі 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нысанның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индексі 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Респонден-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ттердің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бастапқы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деректерді 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жиынтық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деректерді 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ұсыну мерзімі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өндіру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ұйымдық-техника-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іс-шараларды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ҰТШ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желтоқсан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желтоқсан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Қысқа дайындық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ұйымдық-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іс-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шараларды 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 туралы есеп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ҚЫС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қазан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қазан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Кәсіпорындардағы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жағдайла-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жай-күйі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КЕЖ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ақпан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Ұңғымаларды жою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ҰЖО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қазан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қазан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Ұңғымаларды жөн-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деу туралы есеп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ҰЖӨ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қазан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қазан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Сұйықтық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 өндіру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СӨ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желтоқсан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желтоқсан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Ұңғымалар қоры-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жай-күйі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ҰҚ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желтоқсан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желтоқсан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қойнауын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(қатты пайдалы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қазбалар) пайда-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ланушылардың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лицензиялық/ке-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лісім шарт шарт-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 орындау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есебі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1-ЛКШ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қазан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қараша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қойнауын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(көмірсутек шикізаты) пайда-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ланушылардың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лицензиялық/ке-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лісім шарт шарт-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 орындау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есебі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2-ЛКШ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қазан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қараша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қойнауын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(жерасты сулары)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пайдаланушылар-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лицензиялық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/келісім шарт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шарттарын 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 туралы есебі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3-ЛКШ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қазан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қараша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қойнауын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(өндіруге байла-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нысты емес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операциялар)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пайдаланушылар-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келісім шарт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шарттарын 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 туралы есебі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4-ЛКШ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қазан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қараша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Кәсіпорын сатып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алған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ҚЖ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желтоқсан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желтоқсан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Кәсіпорын сатып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алған жабдықтар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материалдар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желтоқсан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желтоқсан </w:t>
            </w:r>
          </w:p>
        </w:tc>
      </w:tr>
    </w:tbl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2.9. Қазақстан Республикасы Әділет министрлігі 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453"/>
        <w:gridCol w:w="1453"/>
        <w:gridCol w:w="2173"/>
        <w:gridCol w:w="2493"/>
        <w:gridCol w:w="247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 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байқаудың атауы 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ділігі 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нысанның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индексі 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Респонден-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ттердің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астапқы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деректерді 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жиынтық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деректерді 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ұсыну мерзімі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Жекелеген жұқпалы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паразитарлық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аурулар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1-МСЭҚ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қазан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қазан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Тергеу изоляторы-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ның, түзету меке-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месінің медицина-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бөлімінің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есебі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1-СК емдеу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маусым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Қылмыстық-атқару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 аурухана-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есебі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1-СКБ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емдеу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маусым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 есебі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2-емдеу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маусым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Уақытша еңбекке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жарамсыздық себеп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-тері туралы есеп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16-УЖ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маусым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Сәбилер үйінің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есебі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21-Б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маусым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Адвокаттар алқаларының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қаңтар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 </w:t>
            </w:r>
          </w:p>
        </w:tc>
      </w:tr>
    </w:tbl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2.10. Қазақстан Республикасы Ұлттық Банкі 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3393"/>
        <w:gridCol w:w="1453"/>
        <w:gridCol w:w="2193"/>
        <w:gridCol w:w="2433"/>
        <w:gridCol w:w="251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 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байқаудың атауы 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ділігі 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нысанның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индексі 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Респонден-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ттердің бастапқы деректерді 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жиынтық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деректерді 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ұсыну мерзімі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Резидент емес-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терге қойылатын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талаптары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олардың 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дындағы міндет-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туралы есеп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1-ПБ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қараша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желтоқсан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Жүк және жолау-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 тасымал-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даудан, басқа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көліктік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операциялардан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түскен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төлемдер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2-ПБ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қазан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желтоқсан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жолдар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жүк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жолаушылар тасы-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малдаудан түскен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түсімдер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төлемдер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3-ПБ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қазан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желтоқсан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Көліктік 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орындар-резидент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еместер атынан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жүзеге асырылған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4-ПБ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қазан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желтоқсан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Көліктік 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орындар-резидент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еместерден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алынған түсім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5-ПБ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қазан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желтоқсан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Резидент емес-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терден алынған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(резидент емес-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терге көрсетіл-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ген) байланыс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тоқсан-дық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6-ПБ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қазан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желтоқсан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Резидент емес-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терден алынған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(резидент емес-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терге көрсетіл-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ген)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субсидиялар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7-ПБ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қазан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желтоқсан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Резидент емес-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терге қойылатын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талаптары-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және олардың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алдындағы мін-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деттердің жай-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күйі туралы есеп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9-ПБ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қазан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желтоқсан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Резидент емес-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термен жасалатын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10-ПБ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қазан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желтоқсан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Халықаралық сақ-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тандыру опера-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циялары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сақтандыру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11-ПБ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қазан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желтоқсан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ресми шетелдік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бойынша" есеп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14-ПБ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қазан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желтоқсан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Резидент емес-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термен бағалы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қағаздар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жасалатын халық-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аралық операция-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туралы есеп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15-ПБ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қазан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желтоқсан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Қолда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шетелдік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қозғалысы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16-ПБ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желтоқсан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Гранттарды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игеру,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шетелдік кредит-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 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өтеу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11-ОБ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қазан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желтоқсан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сек-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торлары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талаптар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міндеттер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қазан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монетарлық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шолуларын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құруға 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налған 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мақсаттар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Кәсіпорындарды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импорты кезінде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тасымалдауға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сақтандыру-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 кеткен шығыс-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 туралы зер-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ттеу сауалнамасы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сауалнама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шілде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наурыз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Кәсіпорындарды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балансы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сауалдамасы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жолғы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сауалнама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респондент-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 анық-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қазан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Салымдар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сыйақы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1-СБ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желтоқсан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желтоқсан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сыйақы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2-СБ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желтоқсан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желтоқсан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 бойынша нақты берешектің қалдықтары туралы есеп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3-СБ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желтоқсан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желтоқсан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Берілген қарыздар туралы есеп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4-СБ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желтоқсан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желтоқсан </w:t>
            </w:r>
          </w:p>
        </w:tc>
      </w:tr>
      <w:tr>
        <w:trPr>
          <w:trHeight w:val="3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Клиенттердің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шоттары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сыйақы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5-СБ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желтоқсан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желтоқсан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Айырбастау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пункттерінің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қолма-қол шетел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валютасын сатып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алуы/сатуы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6-СБ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желтоқсан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желтоқсан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Шаруа (фермер)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қожалықтарына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сыйақы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7-СБ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желтоқсан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желтоқсан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салымдары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есеп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сайынғы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8-СБ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күні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желтоқсан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биржадан 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операциялары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сайынғы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9-СБ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күн-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 кейінгі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 сағат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17-00-ге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 операцияла-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жекелеген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түрлерін жүзеге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асыратын банктер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ұйымдардың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қолма-қол ақша-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ларының айналымы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(кассалық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айналымдары)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10-СБ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кезеңнен кейінгі бесінші жұмыс күні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желтоқсан </w:t>
            </w:r>
          </w:p>
        </w:tc>
      </w:tr>
    </w:tbl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2.11. Қазақстан Республикасы Жер ресурстарын басқару агенттігі 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473"/>
        <w:gridCol w:w="1393"/>
        <w:gridCol w:w="2193"/>
        <w:gridCol w:w="2453"/>
        <w:gridCol w:w="259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 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байқаудың атауы 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ділігі 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нысанның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индексі 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Респонден-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ттердің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бастапқы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деректерді 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жиынтық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деректерді 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ұсыну мерзімі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Жердің қолда бары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санаттары, 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учаскелерінің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 иелері,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 және пайда-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ланылатын жерлер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бөлу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желтоқсан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Суармалы жерлер-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 қолда бары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санаттары, 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учаскелерінің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 иелері,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жерлер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бөлу туралы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22-А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желтоқсан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 </w:t>
            </w:r>
          </w:p>
        </w:tc>
      </w:tr>
    </w:tbl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Жалпымемлекеттік статистикалық жұмыстар </w:t>
      </w:r>
    </w:p>
    <w:bookmarkEnd w:id="34"/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1.1. Құрылымдық статистика 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513"/>
        <w:gridCol w:w="1493"/>
        <w:gridCol w:w="2613"/>
        <w:gridCol w:w="2193"/>
        <w:gridCol w:w="225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 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жұмыстың атауы 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Шыға-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рылым-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кезең-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ділігі 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статистика-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лық ақпа-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раттарды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табыс ету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мерзімдері 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Табыс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ету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нысаны 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Дерек-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көздер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(нысанның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индексі) 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ірі және 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қаржы-шаруашылық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желтоқсан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1-ҚӨ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қаржы-шаруашылық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маусым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1-ҚӨ, 2-ШК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микрокредиттік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желтоқсан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1-МКҰ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микрокредиттік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маусым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1-МКҰ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 қағаздар рыно-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гының 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көрсеткіштері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мамыр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(мемл.)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қорлары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тамыз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2-ШК, 2-ҚК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лизингтік қызмет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тамыз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1-лизинг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лизингтік қызмет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сәуір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1-лизинг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кәсіпорын-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қызметі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желтоқсан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2-ШК </w:t>
            </w:r>
          </w:p>
        </w:tc>
      </w:tr>
      <w:tr>
        <w:trPr>
          <w:trHeight w:val="12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кәсіпорын-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қызметі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маусым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2-ШК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кәсіпкерлік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мониторингі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желтоқсан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2-ШК, 24-аш,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ЖК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деректері </w:t>
            </w:r>
          </w:p>
        </w:tc>
      </w:tr>
    </w:tbl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1.2. Ауыл, орман және балық шаруашылығы статистикасы 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513"/>
        <w:gridCol w:w="1453"/>
        <w:gridCol w:w="2573"/>
        <w:gridCol w:w="2253"/>
        <w:gridCol w:w="225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 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жұмыстың атауы 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Шыға-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рылым-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кезең-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ділігі 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статистика-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лық ақпа-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раттарды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табыс ету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мерзімдері 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Табыс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ету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нысаны 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Дерек-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көздер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(нысанның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индексі) 
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ликасындағы мал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дамуының 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көрсеткіштері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желтоқсан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А-008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ликасындағы 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ірі тауарлық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 өндіретін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мамандандырылған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 шаруашылығы-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дамуының 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көрсеткіштері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қазан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24-аш </w:t>
            </w:r>
          </w:p>
        </w:tc>
      </w:tr>
      <w:tr>
        <w:trPr>
          <w:trHeight w:val="12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ликасындағы мал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құс саны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наурыз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24-аш, 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002, 6-ж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(фермер),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7-ж (халық)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ликасындағы мал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 өнім-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дерінің өндірісі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наурыз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24-аш, 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008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ликасындағы шаруа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(фермер) қожалық-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тарының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наурыз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А-001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ликасындағы балық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аулау және балық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өсірудің 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көрсеткіштері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наурыз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1-балық, 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(балық)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ликасындағы орман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наурыз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1-орман, 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(орман)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ликасындағы 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сәуір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1-аш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ликасындағы 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 құра-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лымдарының бар-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жоғы 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тамыз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6-ж (фер-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мер), 6-р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(фермер),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7-р (халық)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 мен құсқа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жұмсаған жемшөп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шығыстары 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наурыз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10-аш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ликасындағы аңшы-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шаруашылығы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ақпан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2-аңшылық,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(аңшылық)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ликасындағы дәнді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бұршақты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(дәнге арналған)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дақылдардың қолда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айлық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желтоқсан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2-аш (астық)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жылдың астығы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ауыл 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шылығы дақылдары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себілген егістік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алқаптары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тамыз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4-аш, 6-р,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7-р </w:t>
            </w:r>
          </w:p>
        </w:tc>
      </w:tr>
      <w:tr>
        <w:trPr>
          <w:trHeight w:val="13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 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дақылдарын 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жинау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желтоқсан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29-аш, 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005, А-006,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А-007, А-1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(өнімділік), 30-аш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 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өнімі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маусым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ликасындағы 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құрылыстары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ғимараттары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наурыз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49-аш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 кәсі-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порындарындағы,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ірі және 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 (фермер)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қожалықтарындағы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техникасы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жабдықтары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сәуір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10-мех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 сала-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сындағы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сәуір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(қызмет көрсету)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 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 өнім-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дерінің нақты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көлем индексі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 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өнімдері-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ресурстары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баланстары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тамыз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24-аш, 29-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аш, 2-аш,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1-балық </w:t>
            </w:r>
          </w:p>
        </w:tc>
      </w:tr>
    </w:tbl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1.3. Өнеркәсіп өндірісі статистикасы 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513"/>
        <w:gridCol w:w="1453"/>
        <w:gridCol w:w="2613"/>
        <w:gridCol w:w="2273"/>
        <w:gridCol w:w="225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 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жұмыстың атауы 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Шыға-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рылым-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кезең-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ділігі 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статистика-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лық ақпа-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раттарды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табыс ету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мерзімдері 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Табыс ету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нысаны 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Дерек-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көздер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(нысанның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индексі) 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өнеркәсібі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жұмысының 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көрсеткіштері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желтоқсан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әзірлемелік кестелер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 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 өнеркәсібі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қорытындылары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желтоқсан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 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 облыстары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өнеркәсіп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өнімінің маңызды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түрлерін өндіру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желтоқсан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 тауарларын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қазан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 өнеркәсіп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кәсіпорындарында-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өнімдерді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жөнелту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қалдықтары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қазан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Қызметтің қосалқы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(негізгі емес)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түрлері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қазан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әзірлемелік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2-ө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 өнеркәсіп-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тегі шағын 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 (саны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адамға дейін)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жұмысының 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көрсеткіштері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желтоқсан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әзірлемелік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 шағын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 өнеркәсіп-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тегі шағын 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 (саны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адамға дейін)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жұмысының 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көрсеткіштері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маусым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әзірлемелік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 шағын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 өнеркәсібі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өнімдерінің орта-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 көтерме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бағалары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маусым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әзірлемелік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 жыл,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1-ө шағын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 өнеркәсібі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өнімдерінің орта-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 көтерме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бағалары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санға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қаңтар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әзірлемелік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 өнеркәсіп-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емес кәсіпо-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рындарының (ұйым-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дарының) балан-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сындағы өнеркәсіп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жұмысының 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көрсеткіштері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қараша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әзірлемелік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(қосалқы)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 өнеркәсіп-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емес кәсіпо-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рындарының (ұйым-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дарының) балан-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сындағы өнеркәсіп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жұмысының 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көрсеткіштері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маусым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әзірлемелік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(қосалқы)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 өнеркәсіп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жұмысының 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(айларға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бөлгендегі)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маусым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әзірлемелік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1-өнеркәсіп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 этил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спиртін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алкогольді өнім-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дерді өндіру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жөнелту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шілде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1-алкоголь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 өнеркәсібі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көрсеткіштері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маусым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әзірлемелік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ликасындағы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құбыры ғимаратта-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жұмысы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наурыз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1-су құбыры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 жылу элек-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 стансалары,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гидроэлектр 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салары және қаза-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ндықтар жұмысының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техникалық-эконо-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көрсеткіштері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сәуір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6-жылу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 табиғи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сұйытылған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жіберген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 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наурыз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1-ГАЗ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орындары жібер-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 және өндірген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жылу энергиясы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сәуір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1-ЖЫЛУ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 өнеркә-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сіп өнімін өнді-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румен айналысатын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кәсіпкерлер-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наурыз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қыркүйек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әзірлемелік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ЖК-001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сауалнамасы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 дербес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 көздері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кәсіпорындар-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(ұйымдардың)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 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қыркүйек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әзірлемелік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ЭК-001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сауалнамасы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 жаңғыр-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тылмалы (дәстүрлі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емес) энергия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көздері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(ұйымдардың)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 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қазан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әзірлемелік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ЭК-002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сауалнама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 облыстары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бұйымдары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конструкцияларын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желтоқсан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 (ай-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лық), 1-ө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шағын, 1-ө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(қосалқы),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ЖК-001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сауалнамасы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индуст-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риалды-инновация-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дамуы 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шілде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1-Ө, 1-ин-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вест, 1-ҚӨ,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2-ШК, 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1-СЭБ,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1-ғылым,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1-иннова-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индуст-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риалды-инновация-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дамуы туралы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қазан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1-Ө, 1-ин-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вест, 1-ҚӨ,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2-ШК,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1-көлік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электр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балансы. Энерге-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жабдық-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 құрамы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тамыз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24-энерге-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 </w:t>
            </w:r>
          </w:p>
        </w:tc>
      </w:tr>
    </w:tbl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1.4. Инвестиция және құрылыс статистикасы 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473"/>
        <w:gridCol w:w="1493"/>
        <w:gridCol w:w="2613"/>
        <w:gridCol w:w="2253"/>
        <w:gridCol w:w="227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 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жұмыстың атауы 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Шыға-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рылым-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кезең-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ділігі 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статистика-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лық ақпа-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раттарды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табыс ету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мерзімдері 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Табыс ету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нысаны 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Дерек-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көздер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(нысанның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индексі) 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ликасындағы 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гізгі капиталға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салынған 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циялар туралы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желтоқсан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1-инвест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ликасындағы өңдеу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өнеркәсібінің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салынған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желтоқсан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1-инвест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ликасындағы 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салынған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желтоқсан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1-инвест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ликасындағы 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емес активтерге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салынған 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циялар туралы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маусым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1-инвест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ликасындағы 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қойнауын пайдала-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нушы - кәсіпорын-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дардың минералды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шикізатқа салын-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инвестиция-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 туралы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маусым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1-инвест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ҚБП.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жобаларын іске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туралы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қазан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1-РИЖ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қорғауға салынған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ресурстар-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ұтымды пайда-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лану туралы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сәуір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18-КҚ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қойнауын пай-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даланушы - 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орындардың мине-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ралды шикізатқа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салынған 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циялары туралы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наурыз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1-инвест 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мәліметтер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наурыз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әзірлемелік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1-инвест 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ликасындағы тұр-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 үйді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объектілер-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пайдалануға беру туралы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желтоқсан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(құрылыс),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1-ЖТҚ 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халықтың 1000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тұрғынына шаққан-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тұрғын үйді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пайдалануға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желтоқсан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(құрылыс),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1-ЖТҚ 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 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үйді және басқа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объектілерді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пайдалануға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маусым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(құрылыс),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1-ЖТҚ, 2-ШК 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 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далған мердігер-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 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жұмыстары туралы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желтоқсан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1-КҚ, 1-КҚ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(шағын) 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 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далған мердігер-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 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жұмыстары туралы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мамыр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1-КҚ 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 қуат-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 пайдалануға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туралы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маусым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2-КҚ (құры-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лыс), 1-ЖТҚ 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Құрылыстағы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вестицияны игеру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құрал-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жабдықтарды пай-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далануға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маусым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2-КҚ, 2-ШК 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 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тілер мен ғима-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раттарды салуға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берілген рұқсат-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туралы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қараша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F-001 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 беріл-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 рұқсаттар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объекті-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лерді салу барысы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пайдалануға беру туралы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сәуір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F-004 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 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машинала-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бар-жоғы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пайдаланылуы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наурыз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12-құрылыс 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 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 құрылысын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бағдарла-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масын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қазан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(құрылыс,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айлық) 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 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 құрылысын жүзеге асыратын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ұйымдары-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қызметі туралы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мамыр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әзірленген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F-003 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ҚБП.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шетел инвестиция-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ларының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мәліметтер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(құрылыс) 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ҚБП. Ірі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құрылыс ұйымдары қызмет-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терінің 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көрсеткіштері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1-КҚ </w:t>
            </w:r>
          </w:p>
        </w:tc>
      </w:tr>
    </w:tbl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1.5. Инновациялар статистикасы 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473"/>
        <w:gridCol w:w="1553"/>
        <w:gridCol w:w="2533"/>
        <w:gridCol w:w="2273"/>
        <w:gridCol w:w="229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 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жұмыстың атауы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Шыға-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рылым-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кезең-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ділігі 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статистика-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лық ақпа-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раттарды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табыс ету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мерзімдері 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Табыс ету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нысаны 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Дерек-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көздер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(нысанның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индексі) 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ғылыми-техникалық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наурыз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1-ғылым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туралы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шілде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1-инновация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 жаңа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және пайда-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лану, өнімнің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(тауарлардың,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қызметтердің)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түрлерін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игеру туралы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маусым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2-Инновация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 туралы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мамыр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3-ақпарат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қару секторының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ақпараттық-техно-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логияларды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 туралы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қазан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5-ақпарат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ликасындағы 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ақпараттық-комму-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 туралы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мамыр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Н-020 </w:t>
            </w:r>
          </w:p>
        </w:tc>
      </w:tr>
    </w:tbl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1.6. Қызмет көрсету статистикасы 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453"/>
        <w:gridCol w:w="1573"/>
        <w:gridCol w:w="2553"/>
        <w:gridCol w:w="2253"/>
        <w:gridCol w:w="229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 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жұмыстың атауы 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Шыға-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рылым-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кезең-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ділігі 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статистика-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лық ақпа-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раттарды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табыс ету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мерзімдері 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Табыс ету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нысаны 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Дерек-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көздер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(нысанның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индексі) 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 көрсе-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тілген қызметтер-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 көлемі туралы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қараша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2-қызмет,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К-020 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 көрсе-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тілген қызметтер-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 көлемі туралы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маусым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К-020 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ликасындағы 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 қорғалатын 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биғи аумақтардың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туралы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наурыз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1-қорық 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ликасындағы хай-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уанаттар паркте-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рінің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ақпан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1-хайуанат-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паркі 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ликасындағы теат-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рлар (цирктер)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туралы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ақпан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1-театр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(цирк) 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ликасындағы ойын-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сауық және дема-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лыс парктерінің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 туралы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ақпан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1-парктер 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мұражайлардың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(көрмелердің)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туралы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ақпан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1-мұражай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(көрмелер) 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ликасындағы клуб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типіндегі мәде-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ниет мекемелері-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наурыз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1-клубтар 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кітапханалар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туралы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наурыз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1-кітапхана 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ликасындағы кино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көрсетуді жүзеге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асыратын ұйымдар-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наурыз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1-кино 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концерттік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наурыз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1-концерт 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ликасындағы кәріз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 туралы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наурыз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1-сутартқыш 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жарнама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мамыр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1-жарнама </w:t>
            </w:r>
          </w:p>
        </w:tc>
      </w:tr>
    </w:tbl>
    <w:bookmarkStart w:name="z4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1.7. Сауда статистикасы 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453"/>
        <w:gridCol w:w="1573"/>
        <w:gridCol w:w="2533"/>
        <w:gridCol w:w="2233"/>
        <w:gridCol w:w="231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 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жұмыстың атауы 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Шыға-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рылым-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кезең-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ділігі 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статистика-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лық ақпа-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раттарды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табыс ету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мерзімдері 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Табыс ету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нысаны 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Дерек-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көздер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(нысанның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индексі) 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көлемі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желтоқсан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1-сауда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тауарлар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қызметтерді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көлемі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желтоқсан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1-ІС, G-001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көлемі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маусым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1-ІС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бөлшек сауда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 айналымының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құрылымы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маусым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1-ІС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көтерме сауда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 айналымының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құрылымы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маусым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1-ІС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тамақ-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тандыру, автомо-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бильдерге, мото-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циклдерге, тұр-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мыстық бұйымдар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жеке пайда-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ланатын заттарға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жөндеу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құрылымы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маусым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1-ІС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ликасындағы тауар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биржаларының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туралы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шілде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1-ІС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жылу-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тамыз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1-ЖЭБ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 этил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спирті мен алко-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гольді өнімдерді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сату туралы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шілде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G-002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 дәрілік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құралдарды бөлшек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 арқылы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туралы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тамыз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G-004 </w:t>
            </w:r>
          </w:p>
        </w:tc>
      </w:tr>
      <w:tr>
        <w:trPr>
          <w:trHeight w:val="17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 кітап-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тарды, газеттер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журналдарды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бөлшек саудада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туралы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қыркүйек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G-006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рыноктар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мамыр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12-сауда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тамақ-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тандыру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көлемі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маусым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G-005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автомобильдерге,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мотоциклдерге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көрсету, тұрмыс-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бұйымдарды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жөндеу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көлемі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тамыз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G-008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автомобильдерге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 құю және газ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құю стансаларының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туралы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маусым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G-003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экомиканың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шикізаттық емес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секторында 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істейтін 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туралы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желтоқсан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1-ШТР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ликасындағы шетел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капиталы қатысқан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туралы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мамыр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1-СЭБ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Өнімнің (тауар-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лардың)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шикізаттың жеке-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леген түрлерінің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ресурстары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қараша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1-ІС, 1-Ө,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24-аш,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жүк декла-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</w:tr>
    </w:tbl>
    <w:bookmarkStart w:name="z4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1.8. Көлік және байланыс статистикасы 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3493"/>
        <w:gridCol w:w="1553"/>
        <w:gridCol w:w="2513"/>
        <w:gridCol w:w="2253"/>
        <w:gridCol w:w="227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 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жұмыстың атауы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Шыға-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рылым-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кезең-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ділігі 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статистика-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лық ақпа-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раттарды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табыс ету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мерзімдері 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Табыс ету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нысаны 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Дерек-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көздер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(нысанның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индексі) 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көлік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жұмысының 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көрсеткіштері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желтоқсан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1-көлік, (1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-К (авто,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электр), 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(теңіз),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 (құбыр)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31-М (ар-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жүк)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 айы-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бюлле-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тенінде)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 көлік өнімдері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көрсететін қыз-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меттері (қатынас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түрлері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мамыр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65-нысан,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2-К (маршрут)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кеме жолдарының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бар-жоғы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су көлігінің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 туралы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наурыз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11-ішкі су 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темір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көлігінің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туралы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мамыр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ТЖ </w:t>
            </w:r>
          </w:p>
        </w:tc>
      </w:tr>
    </w:tbl>
    <w:bookmarkStart w:name="z4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1.9. Байланыс статистикасы 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3493"/>
        <w:gridCol w:w="1553"/>
        <w:gridCol w:w="2553"/>
        <w:gridCol w:w="2213"/>
        <w:gridCol w:w="225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жұмыстың атауы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Шыға-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рылым-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кезең-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ділігі 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статистика-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лық ақпа-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раттарды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табыс ету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мерзімдері 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Табыс ету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нысаны 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Дерек-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көздер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(нысанның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индексі) 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байла-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 кәсіпорындары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жұмысының 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көрсеткіштері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желтоқсан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3-байланыс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байла-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 кәсіпорындары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жұмысының 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көрсеткіштері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мамыр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1-байланыс,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2-байланыс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электр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байланысы 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орындары көрсет-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 қызметтерінің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сапасы туралы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ақпан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әзірлеме-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4-байланыс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 байланысы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құралдары туралы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ақпан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5-байланыс </w:t>
            </w:r>
          </w:p>
        </w:tc>
      </w:tr>
    </w:tbl>
    <w:bookmarkStart w:name="z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1.10. Туризм статистикасы 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3473"/>
        <w:gridCol w:w="1553"/>
        <w:gridCol w:w="2593"/>
        <w:gridCol w:w="2213"/>
        <w:gridCol w:w="221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жұмыстың атауы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Шыға-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рылым-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кезең-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ділігі 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статистика-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лық ақпа-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раттарды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табыс ету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мерзімдері 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Табыс ету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нысаны 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Дерек-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көздер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(нысанның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индексі) 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ликасындағы 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ризмнің және қо-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 үй шаруашылы-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ғының дамуы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қараша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1-туризм,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2-туризм,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Н-010,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Н-030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ликасындағы 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ризмнің және қо-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 үй шаруашылы-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ғының дамуы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наурыз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1-туризм,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2-туризм,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Н-010,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Н-030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ликасындағы 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сапарға шығу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шығыстары туралы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мамыр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Н-050 </w:t>
            </w:r>
          </w:p>
        </w:tc>
      </w:tr>
    </w:tbl>
    <w:bookmarkStart w:name="z4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1.11. Баға статистикасы 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3493"/>
        <w:gridCol w:w="1533"/>
        <w:gridCol w:w="2633"/>
        <w:gridCol w:w="2133"/>
        <w:gridCol w:w="227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жұмыстың атауы 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Шыға-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рылым-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кезең-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ділігі 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статистика-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лық ақпа-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раттарды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табыс ету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мерзімдері 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Табыс ету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нысаны 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Дерек-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көздер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(нысанның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индексі) 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инфляция деңгейі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желтоқсан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Б-101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инфляция деңгейі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қаңтар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Б-101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ЕО елдері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Достастық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мемлекеттеріндегі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инфляцияның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желтоқсан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Б-101, Еуростат,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ТМД Стат-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деректері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шекаралас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мемлекеттердегі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инфляцияның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желтоқсан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Б-101, ТМД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Статкоми-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тетінің,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статақпа-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раттармен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деректері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Тұтыну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желтоқсан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Б-101 </w:t>
            </w:r>
          </w:p>
        </w:tc>
      </w:tr>
      <w:tr>
        <w:trPr>
          <w:trHeight w:val="45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Орташа жан басына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шаққандағы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ақшалай табысы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әртүрлі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деңгейдегі халық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топтары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желтоқсан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Б-101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желтоқсан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инфляцияның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желтоқсан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Б-101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Ақылы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бағалары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тарифтерінің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индекстері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желтоқсан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Б-101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Тұтыну тауарларының жекелеген түрлері бағаларының индекстері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қазан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Б-101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Бөлшек сауда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индекстері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желтоқсан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Б-101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бөлшек сауда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бағалары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желтоқсан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Б-101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Қалалардағы ақылы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көрсетудің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жекелеген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бағалары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тарифтері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желтоқсан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Б-101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Қалалардағы азық-түлік емес негізгі тауарлардың бөлшек сауда бағалары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желтоқсан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Б-101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Күнкөрістің ең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деңгейінің шамасы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желтоқсан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Б-101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Күнкөрістің ең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деңгейінің шамасы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желтоқсан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Б-101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мұнайды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өңдеу өнімдерінің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бағалары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желтоқсан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Б-101,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1-ӨБ, 2-ӨБ,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КБК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деректері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жекелеген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қалаларындағы,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шекараласатын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мемлекеттердегі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тамақ өнімдерінің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орташа бағасы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желтоқсан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Б-101, 1-Е,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статақпа-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раттармен алмасу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Қалалардағы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орталықта-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рындағы тауарлар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көрсетілетін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бөлшек сауда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бағалары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желтоқсан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Б-101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рыногындағы баға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желтоқсан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Б-101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рыногындағы баға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желтоқсан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Б-003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Тұтыну рыногында-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бағалардың 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салмағы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халықтың инфля-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циялық болжалы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желтоқсан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Б-001,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Б-002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 өнімін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өндіруші-кәсіпо-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рындар бағалары-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индексі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желтоқсан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1-КБ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 өнімін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өндіруші-кәсіпо-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рындар бағалары-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индексі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1-КБ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 өнімін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өндіруші-кәсіпо-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рындар бағалары-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индексі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желтоқсан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1-КБ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жекелеген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желтоқсан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1-КБ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Еуро-аймақ елдері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Достастық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мемлекеттеріндегі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 өнімін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өндірушілер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өзгеруі туралы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желтоқсан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1-КБ, Еуро-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 және статақпа-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деректері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Өндіруші-кәсіп-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орындардың орман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өнімдері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бағалары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бағалар индексі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желтоқсан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1-КБ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(орман)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Өндірістік-техни-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мақсатта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алынған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жекелеген түрлерінің орташа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желтоқсан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2-КБ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Өндірістік-техни-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мақсатта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алынған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өнімдердің орташа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желтоқсан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2-КБ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Көтерме сауда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желтоқсан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(көтерме)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байланыс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тарифтерінің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желтоқсан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1-Тариф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(байланыс) </w:t>
            </w:r>
          </w:p>
        </w:tc>
      </w:tr>
      <w:tr>
        <w:trPr>
          <w:trHeight w:val="31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Көліктің барлық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түрлерімен жүк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тасымалдау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тарифтерінің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индекстері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желтоқсан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1-Тариф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(су, әуе,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автокөлік,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жол)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өзгеруі туралы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желтоқсан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3-ҚКБ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өзгеруі туралы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3-ҚКБ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Құрылыстағы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бағалар индексі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желтоқсан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3-ҚКБ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ұйымдары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бөліктер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конструкциялардың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орташа бағасы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бағалар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желтоқсан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3-ҚКБ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өндірі-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сінде қолданыла-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материалдар-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бөлшектер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конструкция-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лардың жекелеген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түрлерінің орташа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бағасы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қазан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3-ҚКБ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Объектілерді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тұрғызу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көрсетілетін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өзгеруі туралы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желтоқсан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3-ҚКБ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(компонент-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тер)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Объектілерді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тұрғызу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көрсетілетін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өзгеруі туралы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3-ҚКБ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(компонент-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тер) </w:t>
            </w:r>
          </w:p>
        </w:tc>
      </w:tr>
      <w:tr>
        <w:trPr>
          <w:trHeight w:val="12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жұмыста-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түрлері бағала-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индекстері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желтоқсан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3-ҚКБ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(компонент-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тер)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өндірістік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автожол мақсатын-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ғимараттар-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жекелеген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типтері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 индекстері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желтоқсан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3-ҚКБ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(компонент-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тер)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Үйлер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жекелеген түрлері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баға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индекстері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наурыз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3-ҚКБ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(компонент-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тер)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өзгеруі туралы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желтоқсан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1-АШБ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өзгеруі туралы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қаңтар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1-АШБ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өнімдерін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желтоқсан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1-АШБ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өнімдерінің 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гізгі түрлерінің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орташа бағалары-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индекстері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желтоқсан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1-АШБ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өнімдерінің жеке-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леген түрлерін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өткізудің 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орташа бағалары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қазан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1-АШБ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Түрлі арналар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өткізіл-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 ауыл шаруашы-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 өнімдерінің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бағалары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желтоқсан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Б-200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өткізілген 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бағалары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желтоқсан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Б-200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құралымдарының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алған өнді-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рістік-техникалық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мақсаттағы өнім-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 мен оларға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көрсетілген қыз-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меттер бағасының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ақпан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2-АШБ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Қазақстанның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секторын-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жекелеген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тауарлардың баға-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 және бағалар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индекстері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қараша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1-ӨБ, 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АШБ, Б-101,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ақпа-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деректері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 экономи-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каның тұтыну және нақты секторларындағы бағалардың өзгеруі туралы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желтоқсан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салыстырылым тіз-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 тауарлары-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ның, дәрі-дәрмек-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мен көрсетіл-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 қызметтердің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жекелеген түрле-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рінің орташа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бағалары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желтоқсан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 101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материалдарының жекелеген түрлерінің орташа бағалары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желтоқсан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101, 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КБ, 1-Б,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(көтерме),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3-ҚКБ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 деректер негізінде 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Өнімдердің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жеткізілім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желтоқсан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КБК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деректері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Өнімдердің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жеткізілім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өзгеруі туралы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желтоқсан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Өнімдердің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жеткізілім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өзгеруі туралы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ақпан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Өнімдердің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импорттық түсім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желтоқсан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КБК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деректері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Өнімдердің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импорттық түсім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өзгеруі туралы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желтоқсан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Өнімдердің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импорттық түсім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өзгеруі туралы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ақпан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1.12. Еңбек және халықтың жұмыспен қамту статистикасы 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473"/>
        <w:gridCol w:w="1593"/>
        <w:gridCol w:w="2673"/>
        <w:gridCol w:w="2073"/>
        <w:gridCol w:w="225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жұмыстың атауы 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Шыға-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рылым-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ның кезең-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ділігі 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статистика-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лық ақпа-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раттарды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табыс ету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мерзімдері 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Табыс ету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нысаны 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Дерек-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көздер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(нысанның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индексі) 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эконо-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микалық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қызметкерлердің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жалақысы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желтоқсан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1-Е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(айлық)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эконо-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микалық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қызметкерлердің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жалақысы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қараша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1-Е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(тоқсандық)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ірі және орта 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орындары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қызметкерлердің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жалақысы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қараша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1-Е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(тоқсандық)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аудан-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бөлінісіндегі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қызметкерлердің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жалақысы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қараша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1-Е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(тоқсандық)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күшінің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бар-жоғы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қозғалысы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қараша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1-Е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(тоқсандық)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еңбек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көрсеткіштер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мамыр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1-Е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ірі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орта 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орындардағы еңбек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көрсеткіштер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мамыр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1-Е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өнер-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кәсібіндегі еңбек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көрсеткіштер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маусым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1-Е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</w:p>
        </w:tc>
      </w:tr>
      <w:tr>
        <w:trPr>
          <w:trHeight w:val="14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аудан-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бөлінісіндегі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қызметкерлер 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жалақысы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маусым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1-Е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күшін ұстауға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кеткен шығындар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құны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маусым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1-Е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күшінің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қозғалысы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қызметкерлер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уақытының күнтіз-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белік қорын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маусым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1-Е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меншік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нысандары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түрлері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қызмет-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керлердің 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еңбекке ақы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маусым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1-Е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(жылдық)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қызметшілер 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наурыз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 жай-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күйінің мониторингісі (ҚР Мем-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іс-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 агент-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экономика-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қызметтің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жекелеген түрлері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зиянды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басқа 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қолайсыз еңбек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жағдайларында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істейтін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қызметкерлер саны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сәуір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1-Е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(Еңбек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шарты)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есептелген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жалақы мөлшерлері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қызмет-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керлер санын бөлу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рет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қыркүйек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1-Е (Ж)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экономика-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қызметтің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жекелеген түрле-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ріндегі кәсіптер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(лауазымдар) 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йынша қызметкер-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лердің жалақылары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бір рет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2-Е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(КӘСІП)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еңбек нары-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ғының 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индикаторлары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қараша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Е-001 сауалнамасы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еңбек нары-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ғының 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индикаторлары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наурыз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Т-001 сауалнамасы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аудандар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бөлінісіндегі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рыногының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индикаторлары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желтоқсан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Т-001 сауалнамасы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аудандар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бөлінісіндегі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рыногының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индикаторлары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сәуір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Т-001 сауалнама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еңбекке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қабілетті жастағы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халықтың экономи-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сипаттамасы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мамыр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Т-001 сауалнамасы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бейресми түрде жұмыспен қамтылған халық саны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сәуір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Т-001 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уалнамасы, 1-қосымша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лайықты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еңбекті өлшеудің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көрсеткіштері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сәуір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Т-001 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уалнамасы, 2-қосымша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бейресми түрде жұмыспен қамтылған халық саны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желтоқсан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Т-001 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уалнамасы, 1-қосымша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лайықты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еңбекті өлшеудің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көрсеткіштері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желтоқсан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Т-001 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уалнамасы, 2-қосымша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Қызметкерлердің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(шағын кәсіпорын-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 қоса) 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еңбекке ақы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желтоқсан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әзірлеме-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 кесте-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1-Е 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дық, 2-ШК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(тоқсандық)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жалдамалы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қызметкерлердің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жалақысы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желтоқсан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1-Е айлық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жұмыссыздық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қараша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ақпарат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Т-001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сауалдамасы 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ХЕҰ, ХВҚ, Еурос-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тат, БҰҰ ЕЭК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офистары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ұйым-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кестелік матер-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иалдарды (сауал-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дамасы) толтыру.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түсуіне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ХЭУ (жыл 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йын), ХВҚ (ай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сайын, 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сайын,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сайын), Еуро-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 (сұрау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салуына 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рай), ТМД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Статкомитеті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(сұрау сал-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уына қарай)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кестелер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1.13. Тұрмыс деңгейі мен үй шаруашылықтарын зерттеу </w:t>
      </w:r>
      <w:r>
        <w:br/>
      </w:r>
      <w:r>
        <w:rPr>
          <w:rFonts w:ascii="Times New Roman"/>
          <w:b/>
          <w:i w:val="false"/>
          <w:color w:val="000000"/>
        </w:rPr>
        <w:t xml:space="preserve">
статистикасы 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3493"/>
        <w:gridCol w:w="1573"/>
        <w:gridCol w:w="2653"/>
        <w:gridCol w:w="2053"/>
        <w:gridCol w:w="229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жұмыстың атауы 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Шыға-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рылым-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ның кезең-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ділігі 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статистика-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лық ақпа-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раттарды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табыс ету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мерзімдері 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Табыс ету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нысаны 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Дерек-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көздер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(нысанның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индексі) 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өңірле-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 бойынша 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әлеуметтік-демог-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рафиялық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сипаттамалары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сәуір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D006, D008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 үй 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шылықтарын жай-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ластыру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мәліметтер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сәуір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D006, D008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шаруашылықтарын-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жер учаске-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лерінің, малдың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техниканың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бар-жоғы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сәуір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D006, D008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шаруашылықтарында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өнімдерін өндіру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сәуір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D004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 шаруашылық-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тарында тауарлар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сәуір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D004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өңірле-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 бойынша халық-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 табыстары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шығыстары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сәуір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D003, D004,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 үй 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шылықтарының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шығыстары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табыстары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сәуір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D003, D004,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 типте-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 бойынша 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 шаруашылықта-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тарының табыстары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шығындары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сәуір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D003, D004,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 шаруашылық-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 мен халықты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олардың табыста-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ры, шығыстары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тамақ өнімдерін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тұтынуы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бөлу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сәуір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D003, D004,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Тұтыну кешендері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тұтынушылар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 шаруашылықта-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табыстары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мамыр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D003, D004,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тұрмыс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деңгейін бағалау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үй 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шылықтарын зерт-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теудің қорытынды-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 туралы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желтоқсан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D003, D004,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D006, D008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 төменгі табыс-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 бар халық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желтоқсан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D003, D004,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табыс-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 саралаудың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көрсеткіштері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сәуір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D003, D004,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D008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үшін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тамыз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D010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қызметінің қол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жеткізілімі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қазан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D011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 халқының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атаулы ақшалай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табыстарын аудан-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бөлінісінде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бағалау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желтоқсан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сараптама-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бағалау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 халқының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атаулы ақшалай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табысын аудандар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бөлінісінде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бағалау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мамыр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сараптама-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бағалау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мекендердегі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халықтың атаулы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ақшалай табысын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бағалау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маусым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сараптама-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бағалау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ТМД сауалдамалары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бойы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кестелер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D003, D008 </w:t>
            </w:r>
          </w:p>
        </w:tc>
      </w:tr>
    </w:tbl>
    <w:bookmarkStart w:name="z5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1.14. Әлеуметтік және экологиялық статистика 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513"/>
        <w:gridCol w:w="1653"/>
        <w:gridCol w:w="2613"/>
        <w:gridCol w:w="2073"/>
        <w:gridCol w:w="225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жұмыстың атауы 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Шыға-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рылым-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кезең-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ділігі 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статистика-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лық ақпа-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раттарды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табыс ету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мерзімдері 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Табыс ету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нысаны 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Дерек-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көздер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(нысанның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индексі) 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ликасындағы күн-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дізгі жалпы 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беретін мектептер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ЖМ-1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күндіз-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 жалпы 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беретін мектепте-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рінде материалдық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 және шетел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тілдерін оқыту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мәліметтер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ақпан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ЖМ-1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ликасындағы күн-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дізгі жалпы 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беретін мектеп-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тердің санын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оқушылар санын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оқыту тілі бойын-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 бөлу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қаңтар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ЖМ-1 </w:t>
            </w:r>
          </w:p>
        </w:tc>
      </w:tr>
      <w:tr>
        <w:trPr>
          <w:trHeight w:val="9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желтоқсан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3-ҒК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тұрақты мектепке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дейінгі ұйымдар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сәуір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85-К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 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 ғылыми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педагогика-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кадрлар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даярлау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наурыз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1-ҒК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кәсіптік білім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желтоқсан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1-ҒК </w:t>
            </w:r>
          </w:p>
        </w:tc>
      </w:tr>
      <w:tr>
        <w:trPr>
          <w:trHeight w:val="17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ликасындағы еңбек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қызметіне байла-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нысты жарақат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кәсіптік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аурулар туралы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мамыр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7-ТКА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ликасындағы 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ұйымдарының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қаржы-шаруашылық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туралы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маусым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(білім) </w:t>
            </w:r>
          </w:p>
        </w:tc>
      </w:tr>
      <w:tr>
        <w:trPr>
          <w:trHeight w:val="16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қаржы-шаруашылық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туралы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маусым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(денсаулық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сақтау)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ликасындағы 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ұйымдары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көрсеткен қызмет-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көлемі туралы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қараша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қызметтері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 көрсет-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 қызметтердің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көлемі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қараша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қызметтері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көрсеткіштері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сәуір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1-денсаулық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жекеле-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 топтарына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ликасында тұратын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орынмен қамтама-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 ете отырып,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туралы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маусым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3-әлеумет-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қам-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сыздандыру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атмосфералық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ауаны қорғаудың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жай-күйі туралы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қазан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2-тп ауа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қорғауға жұмсал-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ағымдағы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шығындар туралы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қазан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4-ҚО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улы қалдықтардың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 болуы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жойылуы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көрсеткіштер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қыркүйек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қалдықтар </w:t>
            </w:r>
          </w:p>
        </w:tc>
      </w:tr>
      <w:tr>
        <w:trPr>
          <w:trHeight w:val="17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қал-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дықтарды қоғамдық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жинау және шыға-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ру, оларды сұрып-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 және көму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шілде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тар, 2-қал-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дықтар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ЮНЕСКО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сауалдамасы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сәуір-мамыр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кестелер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1-НК, 2-НК,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3-НК,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1-кәсіптех,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ЖМ-1, 85-К,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(білім) 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Салалар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ТМД сауалдамасы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(білім беру, 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саулық сақтау,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зейнетақы, эколо-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гия, қылмыстылық)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бойынша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кестелер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1-НК, 2-НК,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3-НК,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1-кәсіптех,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ЖМ-1, 85-К,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 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 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БҰҰ-ның ЕЭК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сауалнамалары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түсуіне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бойынша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кестелер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1-НК, 2-НК,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3-НК,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1-кәсіптех,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ЖМ-1, 85-К </w:t>
            </w:r>
          </w:p>
        </w:tc>
      </w:tr>
      <w:tr>
        <w:trPr>
          <w:trHeight w:val="12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БҰҰ-ның АТМЭӘК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сауалдамалары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түсуіне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бойынша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кестелер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1-НК, 2-НК,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3-НК,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1-кәсіптех,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ЖМ-1, 85-К 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ЭЫДҰ-ның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сауалдамалары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түсуіне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бойынша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кестелер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2-тп ауа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басқа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деректері </w:t>
            </w:r>
          </w:p>
        </w:tc>
      </w:tr>
    </w:tbl>
    <w:bookmarkStart w:name="z5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1.15. Демографиялық статистика 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553"/>
        <w:gridCol w:w="1593"/>
        <w:gridCol w:w="2613"/>
        <w:gridCol w:w="2093"/>
        <w:gridCol w:w="223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жұмыстың атауы 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Шыға-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рылым-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кезең-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ділігі 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статисти-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калық табыс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ету мерзім-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дері 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Табыс ету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нысаны 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Дерек-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көздер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(нысанның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индексі) 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45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 халқының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қозғалысы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қараша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ХТҚ 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база-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сы: туу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өлім тура-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лы, некеге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бұзу тура-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лы, ҚР ӘМ-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АХАЖ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жазулары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сәуір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ХТҚ 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база-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сы: туу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өлім тура-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лы, некеге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бұзу тура-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лы, ҚР ӘМ-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АХАЖ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жазулары </w:t>
            </w:r>
          </w:p>
        </w:tc>
      </w:tr>
      <w:tr>
        <w:trPr>
          <w:trHeight w:val="45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 халқының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көші-қоны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қараша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ХТҚ 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келу, кету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есеп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-ке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талоны, ҚР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ІІМ, ҚР ӘМ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сәуір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ХТҚ 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келу, кету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есеп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-ке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талоны, ҚР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ІІМ, ҚР ӘМ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тамыз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АШМ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 МН </w:t>
            </w:r>
          </w:p>
        </w:tc>
      </w:tr>
      <w:tr>
        <w:trPr>
          <w:trHeight w:val="45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 халқының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желтоқсан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қаңтар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санақ (ХС), ХТҚ,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сәуір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санақ (ХС), ХТҚ,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ХК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Облыстар, қалалар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аудандар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халқының саны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қараша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санақ (ХС), ЕДН,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Облыстар, қалалар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аудандар,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жынысы және жеке-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леген жас топта-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ры, жекелеген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этностар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 саны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сәуір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санақ (ХС), ХТҚ,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ХК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Облыстар, қала-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лар, аудандар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аудан орта-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лықтары бөлінісі-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ндегі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халқының жынысы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саны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сәуір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санақ (ХС), ХТҚ,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ХК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 халқының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өмір сүруінің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болжалды ұзақтығы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сәуір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ХС, ХТҚ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 топтары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туу коэф-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фициенті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сәуір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ХС, ХТҚ </w:t>
            </w:r>
          </w:p>
        </w:tc>
      </w:tr>
      <w:tr>
        <w:trPr>
          <w:trHeight w:val="45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әкімшілік-аумақ-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бірліктері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тамыз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нысаны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ақпан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нысаны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әкімшілік-аумақ-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өзгерістері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ақпан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ӘАОС-на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халық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нысаны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(округтар-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ды, 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қоса)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 сыныптауышын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жаңғырту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Сауалдардың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түсуіне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ӘАОС-на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өзгерістер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заңнамалық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актілер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Халықаралық ұйым-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мен статофис-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үшін: халық-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 өсуі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БҰҰ, БҰҰ-ның 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мыту 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мәміле құжаты,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ТМД және 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кестелік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(сауалдамаларды)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толтыру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түсуіне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 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ХТҚ, ХК,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ХС </w:t>
            </w:r>
          </w:p>
        </w:tc>
      </w:tr>
    </w:tbl>
    <w:bookmarkStart w:name="z5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1.16. Конъюнктуралық зерттеулер 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3513"/>
        <w:gridCol w:w="1573"/>
        <w:gridCol w:w="2653"/>
        <w:gridCol w:w="2113"/>
        <w:gridCol w:w="217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жұмыстың атауы 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Шыға-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рылым-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кезең-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ділігі 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статисти-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калық табыс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ету мерзім-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дері 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Табыс ету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нысаны 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Дерек-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көздер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(нысанның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индексі) 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іскерлік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белсенділігі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қаңтар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Ө-001,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Ө-002,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Ө-003,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С-001,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С-002, К-1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, СВ-1, 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001, Е-002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, ККҚ-001,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КТҚ-001,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КИ-001,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КИ-002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сауалнама-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 </w:t>
            </w:r>
          </w:p>
        </w:tc>
      </w:tr>
    </w:tbl>
    <w:bookmarkStart w:name="z5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1.17. Тіркелімдерді жүргізуге арналған зерттеулер 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3473"/>
        <w:gridCol w:w="1593"/>
        <w:gridCol w:w="2673"/>
        <w:gridCol w:w="2053"/>
        <w:gridCol w:w="2233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жұмыстың атауы 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Шыға-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рылым-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кезең-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ділігі 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статисти-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калық табыс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ету мерзім-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дері 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Табыс ету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нысаны 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Дерек-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көздер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(нысанның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индексі) 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12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санының 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көрсеткіштері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15-ші күні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стати-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тіркелім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филиалдар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өкілдіктерді қай-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тіркеу/тіркеу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электронды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хабарламалар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тіркелім-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өзекті ету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 сайынғы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сұраулар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кестелер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ЗТ МДБ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кәсіпкерлер-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тіркеу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жою туралы 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бойынша тір-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келімді өзекті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сұраулар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кестелер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Демографиялық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белгілер тіркелі-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міндегі өзекті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сұраулар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кестелер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ЗТ МДБ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жағдай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"4" аху-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алдық кодты өзек-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 ету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сұраулар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кестелер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тізімдеме-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және 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тұлғаларға беріл-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 лицензиялар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мәліметтер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тіркелім-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өзекті ету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сұраулар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кестелер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зерттеу-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лердің қорытынды-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 бойынша 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 тіркелі-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мін өзекті ету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сұраулар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кестелер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2-СР,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3-СР,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W-004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басына сыныпта-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малық белгілері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тіркеліміндегі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өзекті ету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қаңтар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кестелер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1-СР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Тізімдемелерді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сұраулар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кестелер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стати-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тіркелім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 қоры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сәуір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жинақ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тіркелімі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Шаруашылық жөнін-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кітап негі-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зінде тұрғын 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 тіркелімді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өзекті ету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сұраулар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кестелер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кітап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үйлерді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тіркеу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тіркелімді өзекті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сұраулар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кестелер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Жылжымай-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мүлік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қоры тіркелімін ескір-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 және апатты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мәліметтер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өзекті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сұраулар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кестелер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Әкімдіктер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төлеушілер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есептерді қабыл-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 және өңдеу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сұраулар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кестелер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"Бер терезеден"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есептерді қабыл-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 мониторингін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сұраулар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кестелер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SP-4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Кәсіпорындардың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жүктемесі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 базасын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сұраулар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кестелер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тізімдеме-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</w:tr>
    </w:tbl>
    <w:bookmarkStart w:name="z5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1.18. Ұлттық шоттар статистикасы 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3513"/>
        <w:gridCol w:w="1613"/>
        <w:gridCol w:w="2693"/>
        <w:gridCol w:w="2033"/>
        <w:gridCol w:w="221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жұмыстың атауы 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Шыға-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рылым-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кезең-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ділігі 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статисти-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калық табыс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ету мерзім-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дері 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Табыс ету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нысаны 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Дерек-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көздер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(нысанның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индексі) 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45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ішкі өнім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өндірістік әдіс-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 (жедел 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тер)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ақпан 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1-қө,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2-шк,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2-аң 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лау, 1-ор-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ман, 1-ба-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лық, 1-ө,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1-инвест,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2-кқ,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1-жтқ, 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іс, N 65,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1-байланыс, 2-байла-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2-қызмет-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тер, әлеу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(бі-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лім беру),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(денсаулық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1-е, N 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24-аш, 29-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аш, 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Е-001 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уалнама;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орындалуы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еп, 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шығыс-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есептер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қараша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ішкі өнім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өндірістік әдіс-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 (есептік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тоқсандық 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тер)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де)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сәуір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(ЖІӨ-де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 секторы-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үлесі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ген) 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1-қө,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2-шк,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2-аң 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лау, 1-ор-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ман, 1-ба-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лық, 1-ө,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1-инвест,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2-кқ,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1-жтқ, 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іс, N 65,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1-байланыс, 2-байла-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ныс, 2-қызмет-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тер, әлеу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(бі-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лім беру),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(денсаулық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1-е, N 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24-аш, 29-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аш, 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Е-001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сауалнама;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орындалуы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еп, 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шығыс-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есептер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желтоқсан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ішкі өнім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түпкілікті пай-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далану әдісімен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(есептік 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деректер)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сәуір 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1-қө,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2-шк,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1-инвест,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лерді, 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лықтарын,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сауда, кө-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 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декстерін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орындалуы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есеп, тө-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лем балан-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сы, 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шығын-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 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тистикасы,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есеп-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тері.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желтоқсан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ішкі өнім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табыстарды құру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әдісімен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шілде 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1-ҚӨ,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2-ШК, 1-Е,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11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2-ШК, 1-кқ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, 2-қызмет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лерді, 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лықтарын,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ты, әлеу-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 (ден-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Е-001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сауалнама-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сы;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-тің 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далуы 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ралы есеп,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порацияла-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шығыс-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есептер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желтоқсан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меншік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нысандары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қосылған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құн (есептік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деректер)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тамыз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1-ҚӨ,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2-ШК, 1-Е,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11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2-ШК, 1-кқ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, 2-қызмет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лерді, 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лықтарын,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ты, әлеу-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 (ден-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Е-001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сауалнама-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сы;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-тің 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далуы 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ралы есеп,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порацияла-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шығыс-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есептер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өнім өндірі-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стік әдіспен (мұ-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най секторының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үлесі бөліп көр-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сетілген есептік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деректер)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шілде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1-қө,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2-шк,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2-аң 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лау, 1-ор-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ман, 1-ба-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лық, 1-ө,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1-инвест,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2-кқ,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1-жтқ, 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іс, N 65,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1-байланыс, 2-байла-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ныс, 2-қызмет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(бі-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лім беру),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(денсаулық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1-е, N 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24-аш, 29-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аш, 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орындалуы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еп, 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шығыс-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есептер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өнім түпкі-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әдісімен (есептік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деректер)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қараша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1-ҚӨ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2-ШК,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1-инвест,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лерді, 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лықтарын,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, баға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декстерін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орындалуы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есеп, тө-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лем балан-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сы, 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шығын-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, геология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 </w:t>
            </w:r>
          </w:p>
        </w:tc>
      </w:tr>
      <w:tr>
        <w:trPr>
          <w:trHeight w:val="45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өнімділігі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шілде 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каның 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ректері;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қамтылуын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деректері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желтоқсан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ұлттық бай-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лығының элемент-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қараша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1-ҚӨ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2-ШК N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2-ШК,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 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шылықтарын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, сауданы,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(білім),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(денсаулық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орындалуы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</w:tr>
      <w:tr>
        <w:trPr>
          <w:trHeight w:val="12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өңірлік өнімі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(жедел деректер)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сәуір 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1-қө,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2-шк,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2-аң 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лау, 1-ор-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ман, 1-ба-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лық, 1-ө,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1-инвест,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2-кқ,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1-жтқ, 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іс, N 65,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1-байланыс, 2-байла-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ныс, әлеу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(бі-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лім беру),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(денсаулық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1-е, N 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24-аш, 29-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аш, халық-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 жұмыс-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 қамты-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луын зерт-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теу, 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орындалуы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еп, 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шығыс-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есептер 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желтоқсан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өңірлік өнімі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қыркүйек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1-қө,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2-шк,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2-аң 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лау, 1-ор-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ман, 1-ба-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лық, 1-ө,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1-кқ,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1-инвест,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2-кқ,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1-жтқ, 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іс, N 65,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1-байланыс, 2-байла-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ныс, әлеу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(бі-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лім беру),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(денсаулық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1-е, N 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24-аш, 29-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аш, Е-001-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сауалнама,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 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шылықтарын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орындалуы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еп, 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шығыс-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есептер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(түп-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кілікті есептеу),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жылғы (нақ-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тыланған есептеу)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, 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(есептік деректер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экономиканың ұлт-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шоттары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қараша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ҰШЖ көр-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сеткіште-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есептеуле-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 бойын-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 дерек-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</w:t>
            </w:r>
          </w:p>
        </w:tc>
      </w:tr>
      <w:tr>
        <w:trPr>
          <w:trHeight w:val="45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қосылған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құн және ірі, 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және 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(ұйымдардың) 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тұтынулары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маусым 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әзірлеме-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1-қө, 2-шк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желтоқсан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1-қө, 2-шк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ТРИ, ТЗВ кестеле-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 және жүйе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шоттарын құру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деректер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маусым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тамыз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әзірлеме-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каның бар-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нысан-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Өнімдерді (тауар-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ларды,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қызмет көрсе-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тулерді) пайдала-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 және кәсіпо-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рындардың тауар-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лық-материалдық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қорларының қозға-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лысы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маусым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1-ҰШЖ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жылғы туриз-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мнің қосалқы шоты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мамыр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1-туризм,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2-туризм,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жүру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сауалнама-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сы, ҰШЖ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шоты;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бал-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 жә-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деректері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"Ресурстар - Пай-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далану" кестелері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қазан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1-ҰШЖ,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1-Ө, 1-ҚӨ,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2-ШК, 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лықтарын,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2-КҚ, 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инвест, 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кқ, 1-қыз-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 көр-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сету, 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өнімде-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рінің 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1-ОЭБ,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өнімдердің жекелеген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1-туризм,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2-туризм,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жүруге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сауалнама-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сы, бюдже-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ттің 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далуы 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ралы есеп,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балансы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"Шығындар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Шығарылым"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кестелері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қараша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бюллетень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"Ресурстар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пайдала-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ну" кесте-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деректері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ТМД сауалдамалары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бойына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кестелер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ХВҚ, БҰҰ-ның ЕЭК,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Дүниежүзілік банк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, АДБ, ББҰ-ның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АТМЭӘК Статофис-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 мен Халықар-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алық ұйымдарға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кестелік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(сауалдамаларды)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толтыру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түсуіне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қарай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кестелер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1.19. Жиынтық жұмыстар 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953"/>
        <w:gridCol w:w="2233"/>
        <w:gridCol w:w="3613"/>
        <w:gridCol w:w="239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жұмыстың атауы 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Шығарылым-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лымның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кезеңділі-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гі 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Пайдаланушылар-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ға статистика-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калық ақпарат-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тарды табыс ету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мерзімі 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Табыс ету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нысаны 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</w:tr>
      <w:tr>
        <w:trPr>
          <w:trHeight w:val="45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әлеуметтік-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экономикалық дамуы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 және орыс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тілдерінде) 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 сайын 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15-ші күні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қосымша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және ТМД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елдері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тоқсанына 1 рет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тоқсандық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наурыз,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инди-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каторлар (орыс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ағылшын тілдерінде)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тоқсанына 1 рет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(село) дамуы-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мониторингісі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 бөлімде)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тоқсанына 1 рет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бюллетень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жедел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деректер (қазақ жә-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орыс тілдерінде)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наурыз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жинақ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алдын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 деректер (қазақ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тілдерінде)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мамыр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жинақ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(қазақ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орыс тілдерінде)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CD-R жинағында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қазан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жинақ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2007 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(ағылшын тілін-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де) CD-R жинағында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қазан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жинақ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танның өңірлері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 және орыс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тілдерінде)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қараша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жинақ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тұрғын 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 (қазақ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орыс тілдерінде)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сәуір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жинақ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 агентті-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гінің қызметі тура-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 есеп (қазақ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орыс тілдерінде)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ақпан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кітапша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түрлерінің 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сыныптауышы (қазақ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тілдерінде)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кітапша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 мәселелері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норматив-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құқықтық акті-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 (қазақ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орыс тілдерінде)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тамыз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кітапша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- цифр-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ларда (қазақ, орыс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ағылшын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тілдерінде)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тамыз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буклет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Қазақстанның өңір-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 (қазақ, орыс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ағылшын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тілдерінде)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тамыз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буклет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 пайдала-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нушыға (қазақ, орыс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ағылшын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тілдерінде)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жылына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сәуір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буклет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отын-энер-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гетикалық балансы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қараша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анықтамалық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бойынша ресур-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 балансы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шикізаттың маңызды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түрлерін, өндіріс-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тік-техникалық мақ-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саттағы өнімдерді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тұтыну тауар-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ларын пайдалану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қараша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анықтамалық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ұлттық шот-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тары, 2002 - 2006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жылдары (қазақ,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орыс және ағылшын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тілдерінде)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наурыз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жинақ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тұтыну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рыногындағы бағалар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 және орыс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тілдерінде)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шілде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анықтамалық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касындағы өнеркәсіп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бағалары және өнді-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рістік сипатта көр-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сетілген қызметтер-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 тарифтері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 және орыс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тілдерінде)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шілде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анықтамалық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касындағы 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өндірісі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өнімдерінің бағала-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 (қазақ және орыс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тілдерінде)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шілде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анықтамалық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касындағы ауыл,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орман және балық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 (қазақ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тілдерінде)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қазан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жинақ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касындағы және 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өңірлердегі өнеркә-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сіп (қазақ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орыс тілдерінде)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қазан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жинақ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касындағы 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 және орыс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тілдерінде)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қыркүйек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жинақ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касындағы 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циялық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 және орыс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тілдерінде)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қазан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жинақ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касындағы қаржылар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 және орыс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тілдерінде)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жинақ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касындағы 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құрал-жабдықтар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активтер (қазақ жә-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орыс тілдерінде)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жинақ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касындағы 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(қазақ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орыс тілдерін-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қараша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жинақ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касындағы бөлшек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көтерме сауда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 және орыс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тілдерінде)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қазан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жинақ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касындағы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көрсетулер (қазақ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тілдерінде)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қазан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жинақ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касындағы көлік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байланыс (қазақ және орыс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тілдерінде)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қазан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жинақ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туризмі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 және орыс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тілдерінде)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тамыз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жинақ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Қазақстанның ғылыми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инновациялық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(қазақ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орыс тілдерінде)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қараша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жинақ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касындағы халықтың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компьютерлік сауат-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тылық деңгейінің,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Интернет-ресурстар-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пайдалану дең-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гейінің және Интер-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нетті пайдаланушы-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санатының мони-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торингісі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(қазақ, орыс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ағылшын тілдерінде)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жылдық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қараша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жинақ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халқының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экономикалық бел-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сенділігі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 және орыс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тілдерінде)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тамыз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жинақ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касындағы еңбекақы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 және орыс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тілдерінде)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қыркүйек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жинақ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тұрмыс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 және орыс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тілдерінде)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қараша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жинақ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Қазақстандағы әйел-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 мен ерлер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 тілінде)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қыркүйек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жинақ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Қазақстандағы әйел-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 мен ерлер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(орыс тілінде)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қыркүйек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жинақ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Қазақстандағы әйел-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 мен ерлер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(ағылшын тілінде)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қыркүйек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жинақ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 және 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танның орнықты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 және орыс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тілдерінде)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қазан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жинақ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Демографиялық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жылнамалық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(қазақ және орыс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тілдерінде)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тамыз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жинақ </w:t>
            </w:r>
          </w:p>
        </w:tc>
      </w:tr>
    </w:tbl>
    <w:bookmarkStart w:name="z5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Ведомстволық статистикалық жұмыстар </w:t>
      </w:r>
    </w:p>
    <w:bookmarkEnd w:id="54"/>
    <w:bookmarkStart w:name="z5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2.1. Қазақстан Республикасы Ішкі істер министрлігі 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3353"/>
        <w:gridCol w:w="1453"/>
        <w:gridCol w:w="2633"/>
        <w:gridCol w:w="1933"/>
        <w:gridCol w:w="265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Жұмыстың атауы 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ділігі 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нысанның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индексі 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Аяқталу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нысаны 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табыс ету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мерзімдері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Автомотокөлік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құралдары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тіркемелерінің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бар-жоғы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жай-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күйі туралы шолу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2-КҚ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талдамалы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сауал бойынша </w:t>
            </w:r>
          </w:p>
        </w:tc>
      </w:tr>
    </w:tbl>
    <w:bookmarkStart w:name="z5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2.2 Қазақстан Республикасы Денсаулық сақтау министрлігі 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313"/>
        <w:gridCol w:w="1533"/>
        <w:gridCol w:w="2573"/>
        <w:gridCol w:w="1993"/>
        <w:gridCol w:w="265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Жұмыстың атауы 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ділігі 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нысанның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индексі 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Аяқтау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нысаны 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табыс ету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мерзімдері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сақтаудың 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шоттары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кестелер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желтоқсан </w:t>
            </w:r>
          </w:p>
        </w:tc>
      </w:tr>
    </w:tbl>
    <w:bookmarkStart w:name="z5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2.3 Қазақстан Республикасы Еңбек және халықты әлеуметтік </w:t>
      </w:r>
      <w:r>
        <w:br/>
      </w:r>
      <w:r>
        <w:rPr>
          <w:rFonts w:ascii="Times New Roman"/>
          <w:b/>
          <w:i w:val="false"/>
          <w:color w:val="000000"/>
        </w:rPr>
        <w:t xml:space="preserve">
қорғау министрлігі 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273"/>
        <w:gridCol w:w="1633"/>
        <w:gridCol w:w="2533"/>
        <w:gridCol w:w="1973"/>
        <w:gridCol w:w="263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Жұмыстың атауы 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ділігі 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нысанның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индексі 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Аяқтау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нысаны 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табыс ету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мерзімдері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31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нарығындағы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ахуал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3ТН, 1Е, 2Е, 1ШЖ, 3Е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желтоқсан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халқын жұмыспен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қамту 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жетілдіру бойын-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 2008-2010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арнал-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іс-шаралар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жоспарын орындау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барысы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1Е, 2Е,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3ТН, 3Е,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1ШЖ,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шілде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аумақ-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орындау барысы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есеп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(жұмыспен қамту)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3ТН, 1Е,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2Е, 1ШЖ, 3Е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қазан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 инвестор-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ларының кеңесіне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(жұмыс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күші бойынша)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1ШЖ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қазан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әлеуметтік-эко-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номикалық 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қорытындысы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(жұмыспен қамту)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3ТН, 1Е,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2Е, 1ШЖ, 3Е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қазан </w:t>
            </w:r>
          </w:p>
        </w:tc>
      </w:tr>
    </w:tbl>
    <w:bookmarkStart w:name="z6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2.4. Қазақстан Республикасы Қаржы министрлігі 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313"/>
        <w:gridCol w:w="1653"/>
        <w:gridCol w:w="2593"/>
        <w:gridCol w:w="1873"/>
        <w:gridCol w:w="2673"/>
      </w:tblGrid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Жұмыстың атауы 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ділігі 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нысанның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индексі 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Аяқтау нысаны 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шыларға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табыс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мерзімдері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Үкіметтік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кепілдік берген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игеру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өтеу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1-ҚИӨ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талдамалы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жазба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мамыр,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желтоқсан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1-ҚИӨ, 14-ПБ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талдамалы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жазба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қаңтар,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қазан </w:t>
            </w:r>
          </w:p>
        </w:tc>
      </w:tr>
    </w:tbl>
    <w:bookmarkStart w:name="z6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2.5. Қазақстан Республикасы Энергетика және минералдық ресурстар министрлігі 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353"/>
        <w:gridCol w:w="1613"/>
        <w:gridCol w:w="2593"/>
        <w:gridCol w:w="1893"/>
        <w:gridCol w:w="263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Жұмыстың атауы 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ділігі 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нысанның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индексі 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Аяқтау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нысаны 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табыс ету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мерзімдері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қойнауын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пайдаланушылар-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инвестиция-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қызмет нәти-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желеріне шолу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1,2,3,4-ЛКУ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талдамалы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жазба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Мұнай-газ кешені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ақпарат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ҰЖ, ҰЖ, СӨ,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ҰҚ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талдамалы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жазба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</w:tr>
    </w:tbl>
    <w:bookmarkStart w:name="z6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2.6. Қазақстан Республикасы Ұлттық Банкі      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253"/>
        <w:gridCol w:w="1693"/>
        <w:gridCol w:w="2593"/>
        <w:gridCol w:w="1913"/>
        <w:gridCol w:w="265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Жұмыстың атауы 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Кезең-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ділігі 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нысанның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индексі 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Аяқтау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нысаны 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Пайдалану-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шыларға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табыс ету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мерзімдері 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 xml:space="preserve">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балансы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1-7, 9-11,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14-16 ТБ;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11-ОБ, 1-ҚИӨ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басқа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ақпарат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желтоқсан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позиция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есеп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1,9, 14-16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ТБ;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11-ОБ, 1-ҚИӨ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басқа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ақпарат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желтоқсан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сыртқы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статис-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тикалық есеп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1,9, 14-16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ТБ;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11-ОБ, 1-ҚИӨ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басқа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ақпарат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наурыз,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маусым,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қыркүйек,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желтоқсан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балансына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талдамалы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түсініктемелер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есеп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талдамалы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жазба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қаңтар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позицияға беріл-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 талдамалы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түсініктемелер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есеп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талдамалы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жазба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қаңтар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сыртқы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 берілген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талдамалы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түсініктемелер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есеп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талдамалы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жазба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сәуір,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қазан,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қаңтар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Ескертпелер: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ЕҚ         - Еуропалық Қауымдастық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ТМД        - Тәуелсіз мемлекеттер достастығы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БҰҰ        - Біріккен Ұлттар Ұйымы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БҰҰ ЕЭК    - Біріккен Ұлттар Ұйымының Еуропалық 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комиссиясы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БҰҰ ҚӨ     - Біріккен Ұлттар Ұйымының Қазақстандағы өкілдігі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ХВҚ        - Халықаралық валюта қоры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ХЕҰ        - Халықаралық еңбек ұйымы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ЭЫДҰ       - Экономикалық ынтымақтастық және даму ұйымы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АТМЭӘК     - Азия және Тынық мұхиты елдері үшін 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әлеуметтік комиссия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ХК         - Халықтың көші-қоны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ХС         - Халық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ХТҚ        - Халықтың табиғи қозғалысы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ӘАОС       - Әкімшілік-аумақтық объектілер сыныптауышы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АДБ        - Азия даму банкі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ЖК         - Жеке кәсіпкер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ЗТ МДБ     - "Заңды тұлғалар" мемлекеттік деректер базасы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ҚР ҚМ СК   - Қазақстан Республикасы Қаржы министрлігінің Салық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ҚР ӘМ      - Қазақстан Республикасы Әділет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ҚР КБК     - Қазақстан Республикасы Кедендік бақылау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ҚР АШМ     - Қазақстан Республикасы Ауыл шаруашылығы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ҚР ІІМ     - Қазақстан Республикасы Ішкі істер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Күннің орнына есепті кезеңнен кейінгі күн немесе табыс етудің ерекше мерзімі көрсетілуі мүмкін. Мерзімдер мереке және демалыс күндерінен сол күндерден кейінгі жұмыс күніне ауыстырылады.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