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6ba" w14:textId="311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наурыздағы N 279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"Тарихи-мәдени мұра объектілерін қорғау және пайдалану туралы"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маңызы бар Тарих және мәдениет ескерткіштерінің мемлекеттік тізімі бекітілсін.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қосымшаға сәйкес Қазақ КСР Министрлер Кеңесінің және Қазақстан Республикасы Үкіметінің кейбір шешімдерінің күші жойылды деп танылсын.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ресми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Республикалық маңызы бар Тарих және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ескерткіштерінің мемлекеттік тізімі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Тізімге өзгерту енгізілді - ҚР Үкіметінің 2010.07.03 </w:t>
      </w:r>
      <w:r>
        <w:rPr>
          <w:rFonts w:ascii="Times New Roman"/>
          <w:b w:val="false"/>
          <w:i w:val="false"/>
          <w:color w:val="ff0000"/>
          <w:sz w:val="28"/>
        </w:rPr>
        <w:t>N 690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31.07.2014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533"/>
        <w:gridCol w:w="2653"/>
        <w:gridCol w:w="25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Ескерткіштің атауы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Ескерткіш-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тің түрі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Ескерткіш-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тің орналасқан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жері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Қуанышбаев атындағы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музыкалық-драма театрының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қойылымдық цехының ғимараты (бұрынғы Мұсылман мектебі)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к-сі, 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Конгресс-холл (бұрынғы 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игерушілер сарайы)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О.Н.Крауская,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Д.К.Даннеберг, 1963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2000-2001 жж.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келтірілген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к-сі, 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бас корпусы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А.В.Щусев 1948-1953 жж. 1980 ж.- жапсарлас құрылыс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Шевченко к-сі, 28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кітапханасы (бұрынғы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А.С.Пушкин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кітапхана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В.П.Ищенко,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В.Н.Ким, К.К.Кальпой,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В.Н.Тютин, Э.К.Кузнецова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даңғ., 14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мемлекеттік университетінің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Верный 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гимназиясы) сәулетші П.Гурде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1892-1895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к-сі, 28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сарайы сәулетшілер Н.И. Рипинский,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В.Н.Ким, Л.Л.Ухоботов,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Н.Г.Ратушный, В.И.Кукушкин,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Б.Н.Делов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даңғ., 54, Абай алаңы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Жүргенов атындағы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 (бұрынғы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КСР Үкіметінің үйі)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М.Я. Гинзбург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1927-1931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М.О.Әуезовтың әдеби-мемо-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музей үйі.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Г.Г.Герасимов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Төлебаев к-сі, 185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жедел жәрдем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ғимараты (бұрынғы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Зенковтардың үйі)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сәулетшісі белгісіз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к-сі, 115.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Қазақ-британ техникалық университетінің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Қазақ КСР-нің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үйі) сәулетшілер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Б.Р.Рубаненко, Т.А.Симонов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1947-1957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алаңы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Мемрезиденцияның ғимараты (Верный қаласының құрметті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азаматы Т.А.Головизиннің үйі).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1905-1908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к-сі, 162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көпес М.А.Гавриловтың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үйі.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А.П.Зенков XX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к-сі, 167 </w:t>
            </w:r>
          </w:p>
        </w:tc>
      </w:tr>
      <w:tr>
        <w:trPr>
          <w:trHeight w:val="12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"Қызыл-Таң" маталар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көпес И. Ғабдува-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лиевтің сауда үйі).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А.П.Зенков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к-сі, 39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Ықылас атындағы халық музыкалық аспаптар республикалық мұражайы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офицерлер үйі)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А.П. Зенков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Зенков к-сі, 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консулдығы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көпес Шахворостовтың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үйі) сәулетші А.П.Зенков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к-сі, 99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"Медеу" спорт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В.З.Кацев,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А.С.Қайнарбаев, инженер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С.Б.Матвеев,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1969-1972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 шатқалы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Қастеев атындағы мемлекеттік өнер мұражайының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Э.К.Кузнецова,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О.А.Наумова, Б.М.Новиков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1976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к-сі, 30 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орталықтың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(бұрынғы 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ерлер гимназиясы пансионы)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П.В.Гурде,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А.П.Зенковтың қатысуымен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1907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алаңы, 15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Вознесенский соборы сәулетшілер: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К.А.Борисоглебский,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С.К.Тропаревский, Н.И.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 пен А.П. Зенковтың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1904-1906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гвардия-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шы-панфи-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атындағы Қазақ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академиялық опера және балет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театрының ғимараты сәулетшілер: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А.Н.Простаков, Н.О.Оразымбетов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1939-1941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өкілдігінің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А.Колпаковский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нақты бастауыш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А.П.Зенков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Гоголь к-сі, 37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мәрте Социалистік Еңбек Ері, көрнекті мемлекет және қоғам қайраткері, 1964 ж. мен 1991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Қазақстан КП 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хатшысы Д.А.Қонаевтың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Мүсіншілер: Т.С.Досмағамбетов,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А.Б.Татаринов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С.Д.Луганскийдің мүсіні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Б.Павлов,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И.Белоцерковский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Гоголь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Данқ мемориалы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А.В.Артимович,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В.В.Андрюшенко, сәулетшілер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Т.К.Басенов, Р.А.Сейдалин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1975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гвар-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дияшы-пан-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филовшылар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парк, Зенков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(Ибраһим)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X.И.Наурызбаев,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И.Белоцерковский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даңғ.,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М.Әуезов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Е.А.Сергебаев,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О.Баймырзаев,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С.Қайнарбаев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драмтеатр-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алдында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X.И.Наурызбаев,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Ш.Е.Уәлиханов.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алдын-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алаң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А.Жангелдин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 Т.С.Досмағамбетов,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О.Г.Прокопьева,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Ш.Е.Уәлиханов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1975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1 ст. вокзалалды алаңы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А.Иманов ескерткіші.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Мүсінші: X.Асқар-Сарыджа,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Т.Басенов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даңғ., 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бағы, Мәметова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Тұңғыш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резиденциясы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90-шы жылдардың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Фурманова к-сі, 205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қ-сының тарихи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В.В. Куйбышевтың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мұражай-үйі)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1889-1905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Көкштеау қ., Дзер-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29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Уәлихановтың ескерткіші.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Т.С.Досмағамбетов,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К.А.Әбдіков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композиторы Біржан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Қожағұловтың бейіті (1832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-1897 жж.)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Т.С. Досмағамбетов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Степняк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шетін-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де, ескі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</w:t>
            </w:r>
          </w:p>
        </w:tc>
      </w:tr>
      <w:tr>
        <w:trPr>
          <w:trHeight w:val="19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Ботағай мавзолейі (Боғатай) ХІ-ХІІ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Теміржолшылар мәдениет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(кинотеатр)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39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ұшқыш-космонавт В.И.Пацаевтың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 Ю.А.Тур, А.А.Заварзин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1976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Әбілқайыр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даңғ.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Ә.Молдағұлованың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Е.Н.Штамм,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Л.В.Распутов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бақ, Тернияз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Дауымшар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(мавзолей, XIX ғ. аяғы - XX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басы; мавзолей, XIX ғ. 2-ші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жарт. құлпытасты сағанатам (N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25); мавзолей (N№81), XIX ғ.;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мавзолей (N№86),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ортасы; Мырза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Мұрұнның мавзолейі, 1880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37 км, Ембі өз.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Қарасақал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(құлпытас және қойтасты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саркофаг, XIX ғ;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7), XX ғ. 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дуал (N№10), XIX ғ. соңы;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(N 15),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- XX ғ. 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дуал (N 18),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1881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(N 68), 1914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(N 83),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сағанатам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111), XIX ғ. 2-ші жарт.;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сағанатам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115), 1899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сандықтас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131), XIX ғ. 2-ші. жарт.;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146),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2-ші. жарт 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147), 1861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дуал (N№330), XX ғ. 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дуал (N 450),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1844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құлпытасты 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451), 1845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60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Сүндет мавзолейі шебер Дәулетнияз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2-ші жарт.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км., Ембі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Асан-Қоджа (Қожа)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ХVІІ-ХХ ғғ.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(сағанатам (N 1), XX ғ. 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(N 2), XX ғ. 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(N 3), XX ғ.басы;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сағанатам (N 3), ХVIII-ХХ ғғ.;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(N 171), ХVІІ-ХХ ғғ.)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Оймауыт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Ембі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Тоқпан мавзолейі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Абат-байтақ мазары: мавзолей,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гидроторабы Инженер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Н.В.Вологдин,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Е.В.Эрхарт, 1965-1971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өзенінде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Ақын Сара Тастанбекованың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бейіті (1878-1916 жж.)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1972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Көшкен-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8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Социалистік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 Н. Алдабергеновтің мүсіні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К.Наурызбаев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"Тамбалы" археологиялық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 петроглифтері.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кезеңі, орта ғасыр.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ст.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Аңырақай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Шу өзендерінің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сағасы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бөлетін 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таула-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бөлігі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мұражай-үйінің кешені.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1938-1946 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(Жамбылдың тұрғын ұйі,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1936-1938 жж. тұрған,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1945-1978 жж. - Жамбылдың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ұлы Тезекбай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(фонд қоймасы). 1935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әдеби-мемориалдық мұражай-үйі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В.В.Бирюков,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А.К.Деев. 1938, 1995 - жапсарлас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мавзолейі (1846-1865)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И.И.Белоцерковский,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1957, 1978 ж.- реконструкция,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корпус, 60-шы жылдар;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Жамбыл ауылы, ауыл аумағы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Бесшатыр обалы қорымы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Б.д.дейінгі VІІ-ІV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65 км, Іле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ында, Шыл-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быр шатқа-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 кіре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берісі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Уәлиханов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 мұражай-паркі.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 ж. (Ш. 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бейіті (1835-1865), 1865,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1881 ж.- құлпытас орнатылды;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Уәлихановтың ескерткіші.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 Ю. Рукавишников,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Миловидов, 1979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Уәлихановтың "Алтынемел"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Б.Ыбыраев,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А.Рүстембек, Р.Сейдалин, 1985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шеті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"Жаркент мешіті" сәулеттік-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 мұражай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(мешіт, медіресе, бас қақпа,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 қақпалары (оңтүстік,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солтүстік) 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Юлдашев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Черкасск қорғанысының мемориалы. 1918-1919 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(мұражай, 1974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Черкасск қорғанысының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мемориалы, Мүсінші В.Ю.Рахманов,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А.Ордабаев,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Т.Б.Сүлейменов, 1973 ж.;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үй-штаб, 1918-1919 жж.)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Сарқанд ауданы, Черкасск ауылы, ауылдың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VIII-ХIV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ында, шат-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 кіре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берісте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Мұнайшылар тұратын қалашық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1945-1947 жж.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А.В. Арефьев,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С.В.Васильковский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1943-1948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 мавзолейі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Шеберлер Оңалбай, Мұналбай,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Өмірбай, Итбай, Иманбай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Қаражүсіповтер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1880-1898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90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Ақын 1836-1838 жж. көтеріліс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 Махамбет Өтемісовтің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жерленген орны (1803-1846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ж. мавзолей салынған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Сарайшық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ХІІІ-ХVІ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ауылдан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атындағы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 театрының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Халық үйі) 1902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Кредсоцбанктің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Н. В. Гоголь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бірінші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кітапхана, кейіннен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кітапхана, 1997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центркредитбанк 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соңы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Абай к-сі, 68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Металлургтер мәдениет үйi, сәулетшi Л.И. Маковеев, 1957 жыл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 Тәуелсіздік даңғылы, 68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Ямышевский бекініс қақпалары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ғ. (1776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Абай к-сі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тарихи-өлкетану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мұражайының ғимараты (бұрынғы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губернатор үйі)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1856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Абай к-сі, 90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Ф.М. Достоевскийдің әдеби-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мұражай-ұйінің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(бұрынғы почтальон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Липухиннің үйі, 1857-1859 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Ф.М. Достоевский тұрған)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Достоевский к-сі, 118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Революция және азамат соғысы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батырларының мемориалы.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 А.В.Тихомиров,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О.С.Клюшкин, А.М.Семченко,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М.И. Михайлов 1977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мұнаралы мешіт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Болбатов, инженер поручик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Манашев, 1856 - 1862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мұнаралы мешіт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 Ғабулла Эфенди,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жарт.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Жұмабаев к-сі, 17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Т.Тоқтаровтың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П.В. Шишов, сәулетшілер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В.С. Рапопорт, А.Е.Мартиросов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қ., Тоқтаров к-сі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М.О. Әуезов туылған үй XIX ғ. 2-ші жарт.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Бөрілі ауылы,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тік-шығыста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Құнанбаев үй-жайының кешені: 1894-1904 жж. (тұрғын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үй, Абайдың мұражай-үйі,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бейіті)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Бөрілі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23-25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Қозы-Көрпеш - Баян сұлу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ІХ-Х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Тарлаулы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өз. 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Таңсық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жерде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Шілікті обалы қорымы (57) б.д.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VII-V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Шілікті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солт.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Зейнолла мавзолейі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Құрылысшы-шебер Баязит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Жолшы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Аблайкет храмының қираған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1654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оңтүст.-шы-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 базар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өз. арқылы өтетін көпір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 шеті,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Самарқант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Жангел-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 көшеле-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шығар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жерде, 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тұрмас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нінің жанында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 Қали Жүніс моншасы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Қарахан мавзолейі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ғында, Төле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және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Тектұрмас мавзолейі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шеті,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лауы, 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тұрмас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ының шыңында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Шамансұр (Дәуітбек) мавзолейі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Әбдіқадыр мешіт-медресесі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ғ. басы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5,. Көшеней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Жүнісбай Мешіті (Әулие 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1913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Қылымбай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Нәметбай мешіті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1887, 1897 жж.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 к-сі,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Жабаевтың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X. Наурызбаев,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В.В. Сашенко 1961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алаңы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Барысхан (Төрткөл)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1,5 км, Талас өз. оң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-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жолынан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0,5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Түймекент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Түйме-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ауылы, ауылдың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шеті,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Оххум қалашығы,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Шахан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Сәмбет-Бос-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тандық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жолынан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Айша Бибі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Айшабибі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сынан батыс-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қарай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Бабажы Қатын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Айшабибі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сынан батыс-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қарай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Ақыртас сәулет-археологиялық кешені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Ақшолақ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 етегін-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де,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Жалпақтөбе (Жікіл)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VI-XII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Жалпақ-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 ауылы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Берікқара обалы қорымы (500) б.д. дейінгі II ғ. - б.д. IV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Қарабас-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VІІ-ХIII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Социалистік Енбек 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Қуанышбаевтың ескерткіші.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Б. Түлеков, сәулетші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Басенов 1962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 ғи-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Шоқай Датқа мавзолейі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 шеті,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зиратта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тұрағы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Шелль-ашель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Бөріқазған тұрағы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Шелль-ашель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Қызылаут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Тәңірқазған тұрағы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Шелль-ашель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Қызылаут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км, Көктал өз. шығысқа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 13-15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Қарақожа мешіті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Сейілбек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шеті.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Абдолла ишан мешіті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Үшарал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Ештайбек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ғ. - XIII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шеті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VІ-ХIII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Ақсу ауылы, ауылдан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км,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екі 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тарихи-өлкетану мұражайының ғимараты (бұрынғы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орыс-қырғыз мектебі) 1864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үй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кешені - ескі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Оралдың қала орталығынан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Е.Пугачев алаңына дейінгі бөлігі. ХVII-ХХ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әкімшіліктің ғимараты (бұрынғы коммерциялық банк),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1896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басқармасы емханасы-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ғимараты (бұрынғы жазалы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атамандар үйі). 1823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Құрманғалиев атындағы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филармония ғимараты (бұрын-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көпес Қаревтің үйі), 1901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Гайдар атындағы кітапхана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әскери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басқармасы) 1869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Архангел Соборы 1740-1751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әскери прокуратура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типтік қалалық үй-жай),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ж.;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Құтқарушы (Спаситель) Христтің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храмы сәулетші В.Н.Чагин,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1891-1907 жж.)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179 Н.Савичев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43 Қарев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"Курени"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Достық-Друж-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И.Чапаевтың мұражай-кешені;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ж. (В. И.Чапаев дивизия-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25-ші штабы (мұражай),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1919 ж.;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В.И.Чапаевтың қайтыс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жері, 1919 ж.; Чапаевшылардың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бауырластар бейіті, 1957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және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(1918 ж. бастап 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баспасы, кейіннен тұрғын үй)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2-ші жарт.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Абдолла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М.Мәметованың мүсіні.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Мүсіншілер: Ю.П.Поммер,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Н.А.Ковальчук, 1971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Өтемі-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к-сі, 26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Әбдіровтің ескерткіші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Мүсіншілер: А.П. Билык,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Ю.В.Гуммель, сәулетші Л.Е. Воробьев 1958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Әбдіров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Беғазы обасы б.д. дейінгі ХІІ-Х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Беғазы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Беғазы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Тоқырау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жерден 18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жоғары, 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обасының тобы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қола кезеңі, ерте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дәуірі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Атасу өз.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алқабы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Санғуыр (Саңғуыр) обасы II (150)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- ерте темір дәуірі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Айшырақ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5,5 км, Дарат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Санғуыр шат-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қалы, Атасу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ағысында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Айшырақ обасы (102)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 дәуірі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Атасу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ында,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 кеніші-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93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Сангру (Саңғуыр) обасы I (40)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қола дәуірі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Саңғуыр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Дарат шатқа-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сқа қарай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Жұбан-ана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Монадыр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 12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композиторы Мәді Бапыұлы-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бейіті (1880-1921 жж.)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қ., қаладан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0,2 км, Ақбейіт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Қызылкент сарайының қираған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 өзені 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құятын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арнасы, 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Айранбай (Бескүмбез)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5.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Алғабас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онтүс-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Сарысенгір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Аяққамыр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ХІ-ХІІғғ.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Жезді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сқа қарай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км, Жезді өз,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Алаша-хан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Қаракеңгір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Жошы хан кесенесі (Джучихан)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XIII ғ. І-ті жартысы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Дүзен кесенесі (Жүзден)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 Еманұлы Сералы 1863-1866 жж.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Қаракеңгір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Домбауыл салт-жоралғы құрылысы VІІІ-ІХ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24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Лабақ кесенесі 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Қаракеңгір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Кетебай кесенесі 1898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Малшыбай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Қаракеңгір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Болған-ана кесенесі ХІІ-ХІІІ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Басқамыр қалашығы ІХ-ХІІ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Талдысай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0,5 км, Жезді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18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Жезды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ында, 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 өз. сағасы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кесенесі 1923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Шеңбер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8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 обасы I (48) б.д.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кенті, 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27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Бұғылы обасы II (Құсмұрын) (57) соңғы қола - ерте темір ғасыры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км, Шопа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лауы, Бұғылы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етегі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Кеңес Одағының Батыры Л. И. Беданың мүсіні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Д.П.Шварц 1951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98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Кеңес Одағының Батыры И. Ф. Павловтың мүсіні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Д.П.Шварц 1952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98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Алтынсариннің ескерткіші.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Н. А. Щербаков,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И. А. Покровский, В. Д. Горчинский 1970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118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 Алтынса-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 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бағы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31.07.2014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Екідің I рәсім құрылысы VІІ-ІХ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 аумақ, Екідің ауылынан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 1,5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Қараторғай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жағалауы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Екідің ІІ рәсім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VІІ-ІХ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 аумақ, Екідін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1,5 км, Қаратор-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ғай өз.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мәрте Социалистік Еңбек 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 Жақаевтың мүсіні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А.Пекарев, сәулетшілер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А.Борецкий, К. Күлбашева 1975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«Қызылорда облысының құрметті азаматтары» аллеясы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Айтбай мешіті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Шеберлер Ысқан және Камал 1878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қ., Сатпаев к-сі, 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Христос Спаситель шіркеуі 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Жент (Жанқала) қалашығы V-XVII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Аққыр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арнадан 2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Молқалан (Молла-Қалан) кесенесі XVI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Жаңадария ауылы, ауылдан оңтүстік-шы-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Қара-Сопы кесенесі ХVIII-ХІХ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онтүс-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Айқожа кесенесі ХVIII-ХІХ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Бесарық т.ж.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6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 мешіті 1884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Бесарық т.ж.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6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Сығанақ (Сунақата) қалашығы VІ-ХІХ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Сунақата ауылы, ауылдан 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Бегім-Ана мұнарасы XI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кешені -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тарихи бөлігі 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 - XX ғ. басы. (Ғанибай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ХІХғ.;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Ғ.Мұратбаевтың мемориалдық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 ғимараты (бұрынғы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депутаттар кеңесінің ғимараты)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соңы - X ғ. басы.;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кітапхананың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(бұрынғы Ғанибай мешіті),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 мешіті (Нұралы мешіті)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ауласында,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Қорқыт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Шаляпин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Жанұзақов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Бағланова атындағы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ғимараты (бұрынғы шіркеу) 1904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Сараман-Қос (Сарман-Қожа)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мұнарасы XI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Қаукей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Құттыбай кесенесі ХVІІ-ХХ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Үркендеу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Жанкент (Янгикент) қалашығы V-XV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Үркендеу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0,5 км, 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өзенінің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Баланды 2 кесенесі б.д.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VI-II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онтүс-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Жаңадариядағы Сырлы-там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ХІІ-ХІІІ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Тағай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Жетіасар 3 (Алтынасар) қалашығы б.э.д. I ғ. - VIII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12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Жетіасар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құрғақ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Күтебар мұнарасы 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Шіркейлі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Іңкәрдариядағы Сырлы-там кесенесі XIII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Іңкәрдария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Асан-ата кесенесі XVI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Бәйгеқұм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т.ж.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циясы,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циядан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Бейнеу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Бекет-ата жерасты мешіті; кесене (2); сағана (24);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құлпытас, сағана (9);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(26); қойтас (15); қошқартас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қойтас, құлпытас (14);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дуал, құлпытас (8); пирамида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(2); саркофаг, құлпытас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(7); дуал (6); стела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дуал, стела (5)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т.ж.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17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 және Тұр кесенесі 1898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т.ж.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Оғланды жеріндегі Бекет-ата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жерасты мешіті XVIII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95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Қызылсу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ХVІІІ-ХХ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 (1); кесене (1); сағана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(54); құлпытас (3); қойтас (11);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қойтас; құлпытас (1); кұлпытас,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саркофаг (1); пирамида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(26); саркофаг (4); дуал (9);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21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Сенек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ХVІІ-ХХ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(3); сағана (30),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оңтүстікке қарай 1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Шопан-ата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(жерасты мешіті (1); кесене (6);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сағана (209); құлпытас, сағана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(7); құлпытас (65); қойтас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(680); қойтас, құлпытас (149);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құлпытас, қойтас, саркофаг (5);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құлпытас, пирамида (50); дуал,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(52); пирамида (54);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саркофаг, құлпытас (21);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(59); дуал (210);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қаланған төбешік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(58), дуал, стела (24)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Сенек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12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Қырғын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ХІХ-ХХ ғғ.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(1); сағана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(1); қойтас (15);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(6)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ауданы, Ескі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ті, 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қарай 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Сисем-ата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ХІІІ-ХІХ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(24); сағана (138);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құлпытас, сағана (17),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(81), қойтас (159), қошқартас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құлпытас, койтас,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 (20);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(22); дуал,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(79); пирамида (3);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(17); саркофаг (129);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(133);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(70); стела (236)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Сай-Өтес т.ж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шыңынан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 мазары.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 (1); кесене (1); сағана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(6); құлпытас, сағана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(16); қойтас (18);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құлпытас (7); күлпытас,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(2); дуал, кұлпытас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(27); пирамида (12);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(2); саркофаг,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(4); дуал (92);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(44); стела (52);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дуал, стела (42)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Сай-Өтес т.ж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60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Қарамола мазары (Шытша, Төбеқұдық)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XII-XV ғғ,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(1); сағана (1); қойтас (107); саркофаг (5); дуал (13);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қаланған төбешік (7)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 кенті, 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Шақпақ-ата жерасты мешіті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мазары ІХ-Х ғғ., ХІV-ХІХ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 кенті, 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50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Сарытас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Шілікқұдық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Масат-ата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 (1); кесене (5); сағана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(28); құлпытас, сағана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(18); қойтас (309);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қошқартас (1); қойтас,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(48); құлпытас, пирамида (8);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дуал, құлпытас (5);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(6); саркофаг (25);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(42);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(7); стела (16); дуал,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(4)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Үштаған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Қапаш мешіті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 Капаш Қинақұлы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Ақ-Ұйық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(2); сағана (5); дуал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стела (1)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кенті, кенттен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ХVIII-ХІХ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(3); сағана (13);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(7); қойтас (35);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құлпытас (6);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саркофаг (2);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(5); дуал,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пирамида (5);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(2); саркофаг (4);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(8);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(7); стела (9); дуал,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(6)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Қара-төбе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ХVIII-ХХ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(сағана (20); құлпытас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(22); қойтас,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(63); құлпытас, қойтас,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құлпытас, пирамида (3);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дуал, құлпытас (3);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(4); саркофаг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(39)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(8); стела (19)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Қараман-ата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ХІІІ-ХІХ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 (1); кесене (3); сағана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(41); құлпытас, сағана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(17); қойтас (132);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құлпытас (52);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саркофаг (5); құлпытас, пирамида (7); дуал, құлпытас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(6); пирамида (10); саркофаг,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(1); саркофаг (33);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(55);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(нобай) (40); стела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(38); дуал, стела (30)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Қамысбай мазары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(12); сағана (54);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(10); қойтас (99);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құлпытас (83); құлпытас,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қойтас, саркофаг (3); дуал,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құлпытас (11); пирамида 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саркофаг, құлпытас (1); саркофаг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(10); дуал (51); тастан қаланған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төбешік (11); стела (33); дуал,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(12)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 Ыдырыс Серікбаев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1940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М.Әбдіхалы-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к-сі, 58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Бейсембай мазары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ХVIІ-ХІХ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(кесене (2); сағана (16); қойтас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(21); қойтас, құлпытас (13);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дуал, құлпытас (2); пирамида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(1); саркофаг (1); дуал (17);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 қаланған төбешік (нобай)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(5); стела (5)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к-сы,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Г. Шевченко мемориалды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(1847-1857 жж.)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(Т.Г.Шевченконың жер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мұражай-үйі, 1853 ж., құдық;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Т.Г.Шевченконың мүсіні, 1888 ж.)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к-сы,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Г. Шев-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ченко 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парк,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Маяұлы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тарихи-өлкетану 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жайының ғимараты (бұрынғы көпес Деровтың сауда үйі)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қ-сы, Ленин к-сі, 149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композиторы Естайдың бейіті (1874-1946 жж.)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1946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Мүткенов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композиторы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Мұсаның бейіті.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(1835-1929 жж.) 1929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Жаңатілек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 үйі (әскери лазарет,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казармалар)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бөлімінің 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(бұрынғы көпес Янгуразовтың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үйі, 1988 ж. бастап мектеп,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бастап Қазақстан мұсұл-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мандары рухани бірлестіғінің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басы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Ульянов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94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мұражайының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(бұрынғы копес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Юзефовичтің үйі)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314-ші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83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және Ағынтай батырлар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ескерткіштері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және Ағынтай батырлар мемориалдық кешені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Ботай елді-мекені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Б.д. дейінгі XXIV-XXII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1,5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Иман-Бүрлік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өз. оң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жағалауында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Сырымбеттің үй-жайы (Уәлихановтардың үй-жайы)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Онтүстік Қазақстан облысы 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XIV ғ. соңы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бөлігі, 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Күлтөбе қалашығы I мыңжылд. ортасы - XIV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350 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қазір-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қаланың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хильвет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Яассауи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150 м., Түркіс-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мазары-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 Құмшық-ата хильветі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Шілдехана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22 м, 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Сегіз қырлы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ХІV-ХVІ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Иас-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сауи 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40 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Рәбия Сұлтан Бегім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м,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Атаусыз кесене (сағана)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Яассауи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Бекініс қамалы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моншасы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ХVІ-ХVIII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150м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Есім ханның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мұна-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12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ортағасырлық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Қамал қақпалары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ХVIII-ХІХ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қамалының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жағы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Жұма мешіті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қ-сы, Қожа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150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хиль-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 жанында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станциясы кешені 1903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(вокзал; депо; тұрғын үйлер;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мұздықтар)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т.ж.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Сауран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ХIII-ХVІІІ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мәс-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аумағы, 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км, Түркістан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40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тұрағы (Ш. Уәлиханов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Мүсте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ауылдан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км, 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Аппақ Ишан сәулет кешені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(мешіт; медресе; дәрісхана)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шеті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Ысмайыл ата сәулет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ХІ-ХІХ ғғ.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(Ысмайыл ата кесенесі,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Жәбірейіл кесенесі, XIX ғ.;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Қошқар-ата кесенесі,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ғасыр;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мешіт, кейінгі орта ғасыр;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шілдехана, орта ғасыр;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қақпалар, XIX ғ.)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ғында, мазар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Арыстанбаб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ғ. басы.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3 км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Оқсыз (Оксус) қалышығы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І-ХІV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Маяқұм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км, Ақжар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шатқалы,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жағалауы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қалашығы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І-ХVIII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-шығыс шеті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(Исфиджаб) қалашығы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VIII-ХVІІ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Сайрамсу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жағалауы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Әбдел Әзизбаба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ортасы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бөлігі,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зират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Ибрагим-ата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 ғ. басы, XX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солтүс-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бойында-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биік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Талық 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ғында, 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нистік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қиы-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лысынан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 </w:t>
            </w:r>
          </w:p>
        </w:tc>
      </w:tr>
      <w:tr>
        <w:trPr>
          <w:trHeight w:val="9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Мірәлі баба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аяғы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ғында, ескі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250 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Қарашаш-ана кесенесі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зират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қиылысынан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алыс емес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Қызыра Пайғамбар мұнарасы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ХVIII-ХІХ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ғында, Ленин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нистік көше-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қиы-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лысынан 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түстік-шы-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Медресе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аяғы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Баба-ата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шеті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Баба-ата мешіт-кесенесі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аяғы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Баба-ата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шеті,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Баба-ата өз.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лауы,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 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Қорғанның қираған орны VІ-Х ғғ.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Баба-ата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шеті,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қалашықтың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Ноғай-Ишан мешіті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Созақ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ауылы, 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 КСР Министрлер Кеңесінің және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Үкіметінің күші жойылған кейбір шешімдерінің тізбесі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КСР-інің республикалық мәні бар тарихи және мәдени ескерткіштері туралы" Қазақ КСР Министрлер Кеңесінің 1982 жылғы 26 қаңтардағы N 38 қаулысы (СП Қазақ КСР, 1982 ж., N 5, 23-құжат).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 КСР Министрлер Кеңесінің 1982 жылғы 26 қаңтардағы № 38 қаулысына өзгеріс енгізу туралы" Қазақстан Республикасы Үкіметінің 1997 жылғы 28 мамырдағы N 895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 ССР Министрлер Кеңесінің 1982 жылғы 26 қаңтардағы № 38 қаулысына толықтырулар енгізу туралы" Қазақстан Республикасы Үкіметінің 2000 жылғы 27 мамырдағы N 805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24, 284-құжат).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 ССР Министрлер Кеңесінің 1982 жылғы 26 қаңтардағы N 38 қаулысына өзгеріс пен толықтыру енгізу туралы" Қазақстан Республикасы Үкіметінің 2000 жылғы 16 маусымдағы N 897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26, 309-құжат).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 ССР Министрлер Кеңесінің 1982 жылғы 26 қаңтардағы N 38 қаулысына өзгеріс пен толықтыру енгізу туралы" Қазақстан Республикасы Үкіметінің 2000 жылғы 16 қазандағы N 1535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42, 493-құжат).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 ССР Министрлер Кеңесінің 1982 жылғы 26 қаңтардағы N 38 қаулысына өзгеріс пен толықтыру енгізу туралы" Қазақстан Республикасы Үкіметінің 2001 жылғы 5 қазандағы N 1282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34, 443-құжат).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"Тарих пен мәдениет объектілеріне қатысты кейбір мәселелер туралы" Қазақстан Республикасы Үкіметінің 2003 жылғы 21 сәуірдегі N 379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