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cfbe" w14:textId="6c0c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ақпандағы N 156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ақпандағы N 157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туризмді дамытудың 2007 - 2011 жылдарға арналған мемлекеттік бағдарламасын іске асыру жөніндегі 2007 - 2009 жылдарға арналған іс-шаралар жоспарын бекіту туралы" Қазақстан Республикасы Үкіметінің 2007 жылғы 28 ақпандағы N 156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6, 77-құжат)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туризмді дамытудың 2007 - 2011 жылдарға арналған мемлекеттік бағдарламасын іске асыру жөніндегі 2007 - 2009 жылдарға арналған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65-жолдың 2-бағанындағы "аралында"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10-бөліммен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Маңғыстау облысында туристік кластер құру және дамыту жөніндегі шаралар: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773"/>
        <w:gridCol w:w="2273"/>
        <w:gridCol w:w="1933"/>
        <w:gridCol w:w="1533"/>
        <w:gridCol w:w="1693"/>
        <w:gridCol w:w="16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Маңғыстау облысында туристік кластер құру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дамыту жөніндегі шаралар 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Кендірлі 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рорттық дема-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аймағын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 серпінді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таныс-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енгізу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бағытты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үшін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"сервистік нүкте"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енгізу: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киелі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барумен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қоса, Қаратау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Кендірлі курортына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румен қоса,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Қарақия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ойпаты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Үстірт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қорығына бару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(қорғау 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Темір баба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зираты,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дірлі - Қая-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 аймағы;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Шопан 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Бекет ата;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Ақтау Сити;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Үстірт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қорығы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(қорғау 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Қаясан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Ақтау Сити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тур;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Қаратау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Қаратау-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теңізі, 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киелі жерлер;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Саура шатқалы;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Құлалы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лысында 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 қорғалатын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құру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АШМ,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"Жасқала"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 және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малыс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жастар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шаралар-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ТСМ-ге ақпарат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ді,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нұсқаушыла-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рын, қонақ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мейрам-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 бизнесі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ніндегі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ТСМ-ге ақпарат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1300000,0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аумағында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сүңгуір 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баны іске асыруға жәр-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демдесу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ТСМ-ге ақпарат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Жобалау-сме-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талық құжат-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таманы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және Кен-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дірлі курорт-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демалыс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салуды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тауды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ТСМ, 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2008 - 2009 жылдар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ласынан 50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Кендірлі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айма-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ғынан 20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ласқан әуежай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мен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 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негі-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зінде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тізбесіне 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енгізу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ЭБЖМ-ге ұсыныс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ТСМ,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инф-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рақұрылым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жүргізу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метіне ақпарат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