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37ed" w14:textId="4d3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маусымдағы N 683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1381 Қаулысы. Күші жойылды - Қазақстан Республикасы Үкіметінің 2020 жылғы 21 тамыздағы № 530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аударымдарды есептеу ережесін бекіту туралы" Қазақстан Республикасы Үкіметінің 2004 жылғы 21 маусымдағы N 683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25, 323-құжат)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"аударымдарды есептеу" деген сөздерден кейін "және аудару"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аударымдарды есептеу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"аударымдарды есептеу" деген сөздерден кейін "және аудару" деген сөздермен, кіріспесінде, 2-бөлімнің тақырыбында "аударымдарды есептеудің" деген сөздерден кейін "және аударудың"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екінші абзацындағы және 7-тармақтың төртінші абзацындағы "тиісті" деген сөзден кейін "қаржылық"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алтыншы, жетінші, және сегізінші абзацтардағы "тиісті" деген сөзден кейін "қаржылық"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"3 пайызы" деген сөздерден кейін ";" белгісі қойылып, мынадай мазмұндағы бесінші және алтыншы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жылдың 1 қаңтарынан - әлеуметтік аударымдарды есептеу объектісінің 4 пайызы;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жылдың 1 қаңтарынан - әлеуметтік аударымдарды есептеу объектісінің 5 пайызы";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 "құрайды" деген сөз алынып тасталып, мынадай мазмұндағы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жылдың 1 қаңтарынан - әлеуметтік аударымдарды есептеу объектісінен 4 пайыз, бірақ тиісті қаржылық жылға арналған республикалық бюджет туралы заңмен белгіленетін ең төмен жалақының кемінде 4 пайызын;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жылдың 1 қаңтарынан - әлеуметтік аударымдарды есептеу объектісінің 5 пайызы, бірақ тиісті қаржылық жылға арналған республикалық бюджет туралы заңмен белгіленген ең төмен жалақының кемінде 5 пайызын құрайды.";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1, 2-қосымшаларда "аударымдарды есептеу" деген сөздерден кейін "және аудару" деген сөздермен толықтырылсын.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