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7b9a" w14:textId="d037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1349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 Қаржы министрлігіне 2007 жылға арналған республикалық бюджетте Қазақстан Республикасы Үкіметінің соттар шешімдері бойынша міндеттемелерді орындауға көзделген резервінен сот актілерін орындау үшін 14696892 (он төрт миллион алты жүз тоқсан алты мың сегіз жүз тоқсан екі)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26 желтоқсандағы
</w:t>
      </w:r>
      <w:r>
        <w:br/>
      </w:r>
      <w:r>
        <w:rPr>
          <w:rFonts w:ascii="Times New Roman"/>
          <w:b w:val="false"/>
          <w:i w:val="false"/>
          <w:color w:val="000000"/>
          <w:sz w:val="28"/>
        </w:rPr>
        <w:t>
N 1349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 тиіс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713"/>
        <w:gridCol w:w="3053"/>
        <w:gridCol w:w="2373"/>
        <w:gridCol w:w="197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мен шешімнің шығарылған күні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тік бажды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шегерген-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дегі сома-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сы (теңге)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баж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Мерке
</w:t>
            </w:r>
            <w:r>
              <w:br/>
            </w:r>
            <w:r>
              <w:rPr>
                <w:rFonts w:ascii="Times New Roman"/>
                <w:b w:val="false"/>
                <w:i w:val="false"/>
                <w:color w:val="000000"/>
                <w:sz w:val="20"/>
              </w:rPr>
              <w:t>
аудандық сотының 2007 жылғы 17.08.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 Арғынбайұлы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w:t>
            </w:r>
            <w:r>
              <w:br/>
            </w:r>
            <w:r>
              <w:rPr>
                <w:rFonts w:ascii="Times New Roman"/>
                <w:b w:val="false"/>
                <w:i w:val="false"/>
                <w:color w:val="000000"/>
                <w:sz w:val="20"/>
              </w:rPr>
              <w:t>
Бесқарағай аудандық
</w:t>
            </w:r>
            <w:r>
              <w:br/>
            </w:r>
            <w:r>
              <w:rPr>
                <w:rFonts w:ascii="Times New Roman"/>
                <w:b w:val="false"/>
                <w:i w:val="false"/>
                <w:color w:val="000000"/>
                <w:sz w:val="20"/>
              </w:rPr>
              <w:t>
сотының 2006 жылғы 23.10. шешімі,
</w:t>
            </w:r>
            <w:r>
              <w:br/>
            </w:r>
            <w:r>
              <w:rPr>
                <w:rFonts w:ascii="Times New Roman"/>
                <w:b w:val="false"/>
                <w:i w:val="false"/>
                <w:color w:val="000000"/>
                <w:sz w:val="20"/>
              </w:rPr>
              <w:t>
Шығыс Қазақстан облыстық сотының азаматтық істер жөніндегі алқасының
</w:t>
            </w:r>
            <w:r>
              <w:br/>
            </w:r>
            <w:r>
              <w:rPr>
                <w:rFonts w:ascii="Times New Roman"/>
                <w:b w:val="false"/>
                <w:i w:val="false"/>
                <w:color w:val="000000"/>
                <w:sz w:val="20"/>
              </w:rPr>
              <w:t>
2006 жылғы 21.12. қаулысы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 Оспан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Қазыбек би аудандық
</w:t>
            </w:r>
            <w:r>
              <w:br/>
            </w:r>
            <w:r>
              <w:rPr>
                <w:rFonts w:ascii="Times New Roman"/>
                <w:b w:val="false"/>
                <w:i w:val="false"/>
                <w:color w:val="000000"/>
                <w:sz w:val="20"/>
              </w:rPr>
              <w:t>
сотының 2006 жылғы
</w:t>
            </w:r>
            <w:r>
              <w:br/>
            </w:r>
            <w:r>
              <w:rPr>
                <w:rFonts w:ascii="Times New Roman"/>
                <w:b w:val="false"/>
                <w:i w:val="false"/>
                <w:color w:val="000000"/>
                <w:sz w:val="20"/>
              </w:rPr>
              <w:t>
06.10.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В.Л. Шихова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қалалық сотының
</w:t>
            </w:r>
            <w:r>
              <w:br/>
            </w:r>
            <w:r>
              <w:rPr>
                <w:rFonts w:ascii="Times New Roman"/>
                <w:b w:val="false"/>
                <w:i w:val="false"/>
                <w:color w:val="000000"/>
                <w:sz w:val="20"/>
              </w:rPr>
              <w:t>
2007 жылғы 09.03.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Жанаев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облысы Көкшетау
</w:t>
            </w:r>
            <w:r>
              <w:br/>
            </w:r>
            <w:r>
              <w:rPr>
                <w:rFonts w:ascii="Times New Roman"/>
                <w:b w:val="false"/>
                <w:i w:val="false"/>
                <w:color w:val="000000"/>
                <w:sz w:val="20"/>
              </w:rPr>
              <w:t>
қалалық сотының 2003
</w:t>
            </w:r>
            <w:r>
              <w:br/>
            </w:r>
            <w:r>
              <w:rPr>
                <w:rFonts w:ascii="Times New Roman"/>
                <w:b w:val="false"/>
                <w:i w:val="false"/>
                <w:color w:val="000000"/>
                <w:sz w:val="20"/>
              </w:rPr>
              <w:t>
жылғы 08.08. шешімі,
</w:t>
            </w:r>
            <w:r>
              <w:br/>
            </w:r>
            <w:r>
              <w:rPr>
                <w:rFonts w:ascii="Times New Roman"/>
                <w:b w:val="false"/>
                <w:i w:val="false"/>
                <w:color w:val="000000"/>
                <w:sz w:val="20"/>
              </w:rPr>
              <w:t>
Ақмола облыстық соты-
</w:t>
            </w:r>
            <w:r>
              <w:br/>
            </w:r>
            <w:r>
              <w:rPr>
                <w:rFonts w:ascii="Times New Roman"/>
                <w:b w:val="false"/>
                <w:i w:val="false"/>
                <w:color w:val="000000"/>
                <w:sz w:val="20"/>
              </w:rPr>
              <w:t>
ның қадағалау алқасы-
</w:t>
            </w:r>
            <w:r>
              <w:br/>
            </w:r>
            <w:r>
              <w:rPr>
                <w:rFonts w:ascii="Times New Roman"/>
                <w:b w:val="false"/>
                <w:i w:val="false"/>
                <w:color w:val="000000"/>
                <w:sz w:val="20"/>
              </w:rPr>
              <w:t>
ның 2004 жылғы 15.01.
</w:t>
            </w:r>
            <w:r>
              <w:br/>
            </w:r>
            <w:r>
              <w:rPr>
                <w:rFonts w:ascii="Times New Roman"/>
                <w:b w:val="false"/>
                <w:i w:val="false"/>
                <w:color w:val="000000"/>
                <w:sz w:val="20"/>
              </w:rPr>
              <w:t>
қаулысы,
</w:t>
            </w:r>
            <w:r>
              <w:br/>
            </w:r>
            <w:r>
              <w:rPr>
                <w:rFonts w:ascii="Times New Roman"/>
                <w:b w:val="false"/>
                <w:i w:val="false"/>
                <w:color w:val="000000"/>
                <w:sz w:val="20"/>
              </w:rPr>
              <w:t>
Ақмола облысы
</w:t>
            </w:r>
            <w:r>
              <w:br/>
            </w:r>
            <w:r>
              <w:rPr>
                <w:rFonts w:ascii="Times New Roman"/>
                <w:b w:val="false"/>
                <w:i w:val="false"/>
                <w:color w:val="000000"/>
                <w:sz w:val="20"/>
              </w:rPr>
              <w:t>
Көкшетау қалалық соты-
</w:t>
            </w:r>
            <w:r>
              <w:br/>
            </w:r>
            <w:r>
              <w:rPr>
                <w:rFonts w:ascii="Times New Roman"/>
                <w:b w:val="false"/>
                <w:i w:val="false"/>
                <w:color w:val="000000"/>
                <w:sz w:val="20"/>
              </w:rPr>
              <w:t>
ның 2004 жылғы 09.03.
</w:t>
            </w:r>
            <w:r>
              <w:br/>
            </w:r>
            <w:r>
              <w:rPr>
                <w:rFonts w:ascii="Times New Roman"/>
                <w:b w:val="false"/>
                <w:i w:val="false"/>
                <w:color w:val="000000"/>
                <w:sz w:val="20"/>
              </w:rPr>
              <w:t>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 Кац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246670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Арқа-
</w:t>
            </w:r>
            <w:r>
              <w:br/>
            </w:r>
            <w:r>
              <w:rPr>
                <w:rFonts w:ascii="Times New Roman"/>
                <w:b w:val="false"/>
                <w:i w:val="false"/>
                <w:color w:val="000000"/>
                <w:sz w:val="20"/>
              </w:rPr>
              <w:t>
лық қалалық сотының
</w:t>
            </w:r>
            <w:r>
              <w:br/>
            </w:r>
            <w:r>
              <w:rPr>
                <w:rFonts w:ascii="Times New Roman"/>
                <w:b w:val="false"/>
                <w:i w:val="false"/>
                <w:color w:val="000000"/>
                <w:sz w:val="20"/>
              </w:rPr>
              <w:t>
2007 жылғы 18.05.
</w:t>
            </w:r>
            <w:r>
              <w:br/>
            </w:r>
            <w:r>
              <w:rPr>
                <w:rFonts w:ascii="Times New Roman"/>
                <w:b w:val="false"/>
                <w:i w:val="false"/>
                <w:color w:val="000000"/>
                <w:sz w:val="20"/>
              </w:rPr>
              <w:t>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Дос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75552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Маман-
</w:t>
            </w:r>
            <w:r>
              <w:br/>
            </w:r>
            <w:r>
              <w:rPr>
                <w:rFonts w:ascii="Times New Roman"/>
                <w:b w:val="false"/>
                <w:i w:val="false"/>
                <w:color w:val="000000"/>
                <w:sz w:val="20"/>
              </w:rPr>
              <w:t>
дандырылған аудан-
</w:t>
            </w:r>
            <w:r>
              <w:br/>
            </w:r>
            <w:r>
              <w:rPr>
                <w:rFonts w:ascii="Times New Roman"/>
                <w:b w:val="false"/>
                <w:i w:val="false"/>
                <w:color w:val="000000"/>
                <w:sz w:val="20"/>
              </w:rPr>
              <w:t>
аралық экономикалық
</w:t>
            </w:r>
            <w:r>
              <w:br/>
            </w:r>
            <w:r>
              <w:rPr>
                <w:rFonts w:ascii="Times New Roman"/>
                <w:b w:val="false"/>
                <w:i w:val="false"/>
                <w:color w:val="000000"/>
                <w:sz w:val="20"/>
              </w:rPr>
              <w:t>
сотының 2005 жылғы 12.01. шешімі,
</w:t>
            </w:r>
            <w:r>
              <w:br/>
            </w:r>
            <w:r>
              <w:rPr>
                <w:rFonts w:ascii="Times New Roman"/>
                <w:b w:val="false"/>
                <w:i w:val="false"/>
                <w:color w:val="000000"/>
                <w:sz w:val="20"/>
              </w:rPr>
              <w:t>
Ақтөбе облысы Маман-
</w:t>
            </w:r>
            <w:r>
              <w:br/>
            </w:r>
            <w:r>
              <w:rPr>
                <w:rFonts w:ascii="Times New Roman"/>
                <w:b w:val="false"/>
                <w:i w:val="false"/>
                <w:color w:val="000000"/>
                <w:sz w:val="20"/>
              </w:rPr>
              <w:t>
дандырылған ауданара-
</w:t>
            </w:r>
            <w:r>
              <w:br/>
            </w:r>
            <w:r>
              <w:rPr>
                <w:rFonts w:ascii="Times New Roman"/>
                <w:b w:val="false"/>
                <w:i w:val="false"/>
                <w:color w:val="000000"/>
                <w:sz w:val="20"/>
              </w:rPr>
              <w:t>
лық экономикалық соты-
</w:t>
            </w:r>
            <w:r>
              <w:br/>
            </w:r>
            <w:r>
              <w:rPr>
                <w:rFonts w:ascii="Times New Roman"/>
                <w:b w:val="false"/>
                <w:i w:val="false"/>
                <w:color w:val="000000"/>
                <w:sz w:val="20"/>
              </w:rPr>
              <w:t>
ның 2005 жылғы 24.02.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"СНПС - Ақтө-
</w:t>
            </w:r>
            <w:r>
              <w:br/>
            </w:r>
            <w:r>
              <w:rPr>
                <w:rFonts w:ascii="Times New Roman"/>
                <w:b w:val="false"/>
                <w:i w:val="false"/>
                <w:color w:val="000000"/>
                <w:sz w:val="20"/>
              </w:rPr>
              <w:t>
бемұнайгаз" ААҚ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1223072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4543215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облысы Бай-
</w:t>
            </w:r>
            <w:r>
              <w:br/>
            </w:r>
            <w:r>
              <w:rPr>
                <w:rFonts w:ascii="Times New Roman"/>
                <w:b w:val="false"/>
                <w:i w:val="false"/>
                <w:color w:val="000000"/>
                <w:sz w:val="20"/>
              </w:rPr>
              <w:t>
қоңыр қалалық сотының
</w:t>
            </w:r>
            <w:r>
              <w:br/>
            </w:r>
            <w:r>
              <w:rPr>
                <w:rFonts w:ascii="Times New Roman"/>
                <w:b w:val="false"/>
                <w:i w:val="false"/>
                <w:color w:val="000000"/>
                <w:sz w:val="20"/>
              </w:rPr>
              <w:t>
2006 жылғы 22.12. қаулысы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Г.В. Ким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292946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 сотының 2006 жылғы 07.09.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 Сарбасов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Ақтөбе қаласы сотының 2006 жылғы 27.02.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П.К. Батулов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Құрман-
</w:t>
            </w:r>
            <w:r>
              <w:br/>
            </w:r>
            <w:r>
              <w:rPr>
                <w:rFonts w:ascii="Times New Roman"/>
                <w:b w:val="false"/>
                <w:i w:val="false"/>
                <w:color w:val="000000"/>
                <w:sz w:val="20"/>
              </w:rPr>
              <w:t>
ғазы аудандық сотының
</w:t>
            </w:r>
            <w:r>
              <w:br/>
            </w:r>
            <w:r>
              <w:rPr>
                <w:rFonts w:ascii="Times New Roman"/>
                <w:b w:val="false"/>
                <w:i w:val="false"/>
                <w:color w:val="000000"/>
                <w:sz w:val="20"/>
              </w:rPr>
              <w:t>
2007 жылғы 10.04.
</w:t>
            </w:r>
            <w:r>
              <w:br/>
            </w:r>
            <w:r>
              <w:rPr>
                <w:rFonts w:ascii="Times New Roman"/>
                <w:b w:val="false"/>
                <w:i w:val="false"/>
                <w:color w:val="000000"/>
                <w:sz w:val="20"/>
              </w:rPr>
              <w:t>
шешімі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Р.П. Тұсаева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Қоста-
</w:t>
            </w:r>
            <w:r>
              <w:br/>
            </w:r>
            <w:r>
              <w:rPr>
                <w:rFonts w:ascii="Times New Roman"/>
                <w:b w:val="false"/>
                <w:i w:val="false"/>
                <w:color w:val="000000"/>
                <w:sz w:val="20"/>
              </w:rPr>
              <w:t>
най қалалық сотының
</w:t>
            </w:r>
            <w:r>
              <w:br/>
            </w:r>
            <w:r>
              <w:rPr>
                <w:rFonts w:ascii="Times New Roman"/>
                <w:b w:val="false"/>
                <w:i w:val="false"/>
                <w:color w:val="000000"/>
                <w:sz w:val="20"/>
              </w:rPr>
              <w:t>
2004 жылғы 24.12.
</w:t>
            </w:r>
            <w:r>
              <w:br/>
            </w:r>
            <w:r>
              <w:rPr>
                <w:rFonts w:ascii="Times New Roman"/>
                <w:b w:val="false"/>
                <w:i w:val="false"/>
                <w:color w:val="000000"/>
                <w:sz w:val="20"/>
              </w:rPr>
              <w:t>
шешімі,
</w:t>
            </w:r>
            <w:r>
              <w:br/>
            </w:r>
            <w:r>
              <w:rPr>
                <w:rFonts w:ascii="Times New Roman"/>
                <w:b w:val="false"/>
                <w:i w:val="false"/>
                <w:color w:val="000000"/>
                <w:sz w:val="20"/>
              </w:rPr>
              <w:t>
Қостанай облыстық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w:t>
            </w:r>
            <w:r>
              <w:br/>
            </w:r>
            <w:r>
              <w:rPr>
                <w:rFonts w:ascii="Times New Roman"/>
                <w:b w:val="false"/>
                <w:i w:val="false"/>
                <w:color w:val="000000"/>
                <w:sz w:val="20"/>
              </w:rPr>
              <w:t>
алқасының 2005 жылғы
</w:t>
            </w:r>
            <w:r>
              <w:br/>
            </w:r>
            <w:r>
              <w:rPr>
                <w:rFonts w:ascii="Times New Roman"/>
                <w:b w:val="false"/>
                <w:i w:val="false"/>
                <w:color w:val="000000"/>
                <w:sz w:val="20"/>
              </w:rPr>
              <w:t>
14.02. қаулысы,
</w:t>
            </w:r>
            <w:r>
              <w:br/>
            </w:r>
            <w:r>
              <w:rPr>
                <w:rFonts w:ascii="Times New Roman"/>
                <w:b w:val="false"/>
                <w:i w:val="false"/>
                <w:color w:val="000000"/>
                <w:sz w:val="20"/>
              </w:rPr>
              <w:t>
Қостанай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04.04. ұйғарымы, 
</w:t>
            </w:r>
            <w:r>
              <w:br/>
            </w:r>
            <w:r>
              <w:rPr>
                <w:rFonts w:ascii="Times New Roman"/>
                <w:b w:val="false"/>
                <w:i w:val="false"/>
                <w:color w:val="000000"/>
                <w:sz w:val="20"/>
              </w:rPr>
              <w:t>
Қостанай облысы
</w:t>
            </w:r>
            <w:r>
              <w:br/>
            </w:r>
            <w:r>
              <w:rPr>
                <w:rFonts w:ascii="Times New Roman"/>
                <w:b w:val="false"/>
                <w:i w:val="false"/>
                <w:color w:val="000000"/>
                <w:sz w:val="20"/>
              </w:rPr>
              <w:t>
Қостанай қалалық
</w:t>
            </w:r>
            <w:r>
              <w:br/>
            </w:r>
            <w:r>
              <w:rPr>
                <w:rFonts w:ascii="Times New Roman"/>
                <w:b w:val="false"/>
                <w:i w:val="false"/>
                <w:color w:val="000000"/>
                <w:sz w:val="20"/>
              </w:rPr>
              <w:t>
сотының 2005 жылғы
</w:t>
            </w:r>
            <w:r>
              <w:br/>
            </w:r>
            <w:r>
              <w:rPr>
                <w:rFonts w:ascii="Times New Roman"/>
                <w:b w:val="false"/>
                <w:i w:val="false"/>
                <w:color w:val="000000"/>
                <w:sz w:val="20"/>
              </w:rPr>
              <w:t>
13.12. ұйғарымы,
</w:t>
            </w:r>
            <w:r>
              <w:br/>
            </w:r>
            <w:r>
              <w:rPr>
                <w:rFonts w:ascii="Times New Roman"/>
                <w:b w:val="false"/>
                <w:i w:val="false"/>
                <w:color w:val="000000"/>
                <w:sz w:val="20"/>
              </w:rPr>
              <w:t>
Қостанай облыстық
</w:t>
            </w:r>
            <w:r>
              <w:br/>
            </w:r>
            <w:r>
              <w:rPr>
                <w:rFonts w:ascii="Times New Roman"/>
                <w:b w:val="false"/>
                <w:i w:val="false"/>
                <w:color w:val="000000"/>
                <w:sz w:val="20"/>
              </w:rPr>
              <w:t>
сотының азаматтық
</w:t>
            </w:r>
            <w:r>
              <w:br/>
            </w:r>
            <w:r>
              <w:rPr>
                <w:rFonts w:ascii="Times New Roman"/>
                <w:b w:val="false"/>
                <w:i w:val="false"/>
                <w:color w:val="000000"/>
                <w:sz w:val="20"/>
              </w:rPr>
              <w:t>
істер жөніндегі алқа-
</w:t>
            </w:r>
            <w:r>
              <w:br/>
            </w:r>
            <w:r>
              <w:rPr>
                <w:rFonts w:ascii="Times New Roman"/>
                <w:b w:val="false"/>
                <w:i w:val="false"/>
                <w:color w:val="000000"/>
                <w:sz w:val="20"/>
              </w:rPr>
              <w:t>
сының 2005 жылғы
</w:t>
            </w:r>
            <w:r>
              <w:br/>
            </w:r>
            <w:r>
              <w:rPr>
                <w:rFonts w:ascii="Times New Roman"/>
                <w:b w:val="false"/>
                <w:i w:val="false"/>
                <w:color w:val="000000"/>
                <w:sz w:val="20"/>
              </w:rPr>
              <w:t>
25.05. қосымша қаулысы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О.Г. Дущенко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6801207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гарнизоны әскери сотының 2006
</w:t>
            </w:r>
            <w:r>
              <w:br/>
            </w:r>
            <w:r>
              <w:rPr>
                <w:rFonts w:ascii="Times New Roman"/>
                <w:b w:val="false"/>
                <w:i w:val="false"/>
                <w:color w:val="000000"/>
                <w:sz w:val="20"/>
              </w:rPr>
              <w:t>
жылғы 10.02. қаулысы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С.Н. Рахов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23200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14696377     515
</w:t>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14696892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