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885e9" w14:textId="e1885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20 желтоқсандағы N 1946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28 желтоқсандағы N 1340 Қаулысы. Күші жойылды - Қазақстан Республикасы Үкіметінің 2011 жылғы 20 сәуірдегі № 429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2011.04.20 </w:t>
      </w:r>
      <w:r>
        <w:rPr>
          <w:rFonts w:ascii="Times New Roman"/>
          <w:b w:val="false"/>
          <w:i w:val="false"/>
          <w:color w:val="ff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Үкіметінің жанынан Жоғары ғылыми-техникалық комиссия құру туралы" Қазақстан Республикасы Үкіметінің 1999 жылғы 20 желтоқсандағы N 1946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1999 ж., N 57, 551-құжат)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Үкіметі жанындағы Жоғары ғылыми-техникалық комиссияның құрамына мыналар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Оңғарбаев          - Қазақстан Республикасы Білім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Еркін Әнуарұлы       және ғылым министрлігі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комитетінің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Бозымбаев          - "Самұрық" мемлекеттік активтерді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Қанат Алдабергенұлы  басқару жөніндегі қазақстандық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холдингі" акционерлік қоғамының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басқарма төрағасы (келісім бойынша);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"Сұлтанов          - Қазақстан Республикасының Парламенті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Қуаныш Сұлтанұлы     Сенатының депутаты, Әлеуметтік-мәдени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даму комитетінің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Сағадиев           - Қазақстан Республикасының Парламенті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Кенжеғали Әбенұлы    Мәжілісінің депутаты, Қаржы және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комитетінің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Қуанғанов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Фархад Шаймұратұлы   Премьер-Министрінің Кеңсесі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Басшысының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Жантаев            - Қазақстан Республикасы Білім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Жұмабек Шабденамұлы  және ғылым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Ғылым комитеті "Астрофизикалық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зерттеулер орталығы"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мемлекеттік кәсіпорнының бас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Сүлейменов         - Қазақстан Республикасы Білім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 Зинаддинұлы    ғылым министрлігінің Ғылым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"Қазақстан Республикасының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ғылыми-техникалық ақпарат орталығы"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республикалық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кәсіпорнының бас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Дробжев            - Қазақстан Республикасы Білім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Иванович      және ғылым министрлігі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комитетінің "Астрофизикалық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зерттеулер орталығы"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мемлекеттік кәсіпорнының Ионосфера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институтының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Бектұрғанов        - Қазақстан Республикасы Білім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Нұралы Сұлтанұлы     ғылым министрлігінің Ғылым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"Жер туралы ғылымдар, металлургия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кен байыту орталығы"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мемлекеттік кәсіпорнының бас директоры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Жұмағұлов          - "Қазақстан Республикасының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Бақытжан Тұрсынұлы   инженерлік академиясы" қоғамдық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бірлестігінің президенті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Перуашев           - "Атамекен" Қазақстан кәсіпкерлері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Азат Тұрлыбекұлы      жұмыс берушілерінің жалпыұлттық одағы"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заңды тұлғалар бірлестігінің басқарма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төрағасы                                  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жолдар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"Сұлтанов          - Қазақстан Республикасының Парламенті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Қуаныш Сұлтанұлы     Сенатының депутаты, Халықаралық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қатынастар, қорғаныс және қауіпсіздік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комитетінің төрағасы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Сағадиев           - Қазақстан Республикасының Парламенті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Кенжеғали Әбенұлы    Мәжілісінің депутаты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Қуанғанов          - Қазақстан Республикасының Білім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Фархад Шаймұратұлы   ғылым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Жантаев            - Қазақстан Республикасы Ұлттық ғарыш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Жұмабек Шабденамұлы  агенттігі "Астрофизикалық зерттеулер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орталығы" республикалық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кәсіпорнының бас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Сүлейменов         - "Қазақстан Республикасының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 Зинаддинұлы    ғылыми-техникалық ақпарат орталығы"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акционерлік қоғамының президенті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Дробжев            - Қазақстан Республикасы Ұлттық ғарыш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Иванович      агенттігінің "Астрофизикалық зерттеулер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орталығы" республикалық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кәсіпорны Ионосфера институтының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Бектұрғанов        - "Жер туралы ғылымдар, металлургия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Нұралы Сұлтанұлы     кен байыту орталығы" акционерлік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қоғамының президенті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Жұмағұлов          - Қазақстан Республикасы Парламентінің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Бақытжан Тұрсынұлы   Мәжілісі Төрағасының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Перуашев           - "Атамекен" Одағы" ұлттық экономикалық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Азат Тұрлыбекұлы     палатасының басқарма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(келісім бойынша)";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құрамнан Әбдімомынов Азамат Құрманбекұлы, Рамазанов Тілекқабыл Сәбитұлы, Мыңбаев Сауат Мұхаметбайұлы шығарылсын.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