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ee642" w14:textId="7fee6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резервінен қаражат бөлу туралы</w:t>
      </w:r>
    </w:p>
    <w:p>
      <w:pPr>
        <w:spacing w:after="0"/>
        <w:ind w:left="0"/>
        <w:jc w:val="both"/>
      </w:pPr>
      <w:r>
        <w:rPr>
          <w:rFonts w:ascii="Times New Roman"/>
          <w:b w:val="false"/>
          <w:i w:val="false"/>
          <w:color w:val="000000"/>
          <w:sz w:val="28"/>
        </w:rPr>
        <w:t>Қазақстан Республикасы Үкіметінің 2007 жылғы 24 желтоқсандағы N 1275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"2007 жылға арналған республикалық бюджет туралы" Қазақстан Республикасының 2006 жылғы 8 желтоқсандағы 
</w:t>
      </w:r>
      <w:r>
        <w:rPr>
          <w:rFonts w:ascii="Times New Roman"/>
          <w:b w:val="false"/>
          <w:i w:val="false"/>
          <w:color w:val="000000"/>
          <w:sz w:val="28"/>
        </w:rPr>
        <w:t xml:space="preserve"> Заңына </w:t>
      </w:r>
      <w:r>
        <w:rPr>
          <w:rFonts w:ascii="Times New Roman"/>
          <w:b w:val="false"/>
          <w:i w:val="false"/>
          <w:color w:val="000000"/>
          <w:sz w:val="28"/>
        </w:rPr>
        <w:t>
, "Республикалық және жергілікті бюджеттердің атқарылу ережесін бекіту туралы" Қазақстан Республикасы Үкіметінің 2007 жылғы 20 наурыздағы N 225 
</w:t>
      </w:r>
      <w:r>
        <w:rPr>
          <w:rFonts w:ascii="Times New Roman"/>
          <w:b w:val="false"/>
          <w:i w:val="false"/>
          <w:color w:val="000000"/>
          <w:sz w:val="28"/>
        </w:rPr>
        <w:t xml:space="preserve"> қаулысына </w:t>
      </w:r>
      <w:r>
        <w:rPr>
          <w:rFonts w:ascii="Times New Roman"/>
          <w:b w:val="false"/>
          <w:i w:val="false"/>
          <w:color w:val="000000"/>
          <w:sz w:val="28"/>
        </w:rPr>
        <w:t>
 сәйкес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 Президентінің Іс басқармасына 2007 жылға арналған республикалық бюджетте Қазақстан Республикасы Үкіметінің шұғыл шығындарға көзделген резервінен "Министрліктер үйі" ғимаратының құрылысын аяқтауға 459506000 (төрт жүз елу тоғыз миллион бес жүз алты мың) теңге бөлінсін.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министрлігі бөлінген қаражаттың мақсатты пайдаланылуын бақылауды жүзеге асырсын.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