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c4c7" w14:textId="d24c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10 наурыздағы N 219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21 желтоқсандағы N 1264 Қаулысы. Күші жойылды - Қазақстан Республикасы Үкіметінің 2010 жылғы 20 мамырдағы № 453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2010.05.20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"Экономикалық қызмет түрлерін жүзеге асыруды регламенттейтін мемлекеттік рұқсат беру жүйесін қалыптастыру мәселелері жөніндегі комиссия құру туралы" Қазақстан Республикасы Үкіметінің 2005 жылғы 10 наурыздағы N 219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 осы қаулыға қосымшаға сәйкес жаңа редакцияда жазылсын.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1264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10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219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Экономикалық қызмет түрлерін жүзеге асыруды регламенттейтін мемлекеттік рұқсат беру жүйесін қалыптастыру мәселелері жөніндегі комиссияның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Тұрлыханұлы           және бюджеттік жоспарлау министрі,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Құсайынов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Әпсеметұлы            және бюджеттік жоспарлау вице-министрі,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Пердебаева                - Қазақстан Республикасы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Раушан Сарыбекқызы          және бюджеттік жоспарлау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Экономика салаларын дамыту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экономика салаларындағы реттеу саясаты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басқармасының бастығы,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Айтжанов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Нулиұлы               шаруашылығы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Бишімбаев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Қуандық Уәлиханұлы          және сауда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Құрманов                  -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Мұхаметкәрімұлы       халықты әлеуметтік қорғау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Нүсіпова   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Әсем Бекқызы                сақтау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Саудабаев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Дәулет Советұлы  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Тұрғанов    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Дүйсенбай Нұрбайұлы         және минералдық ресурстар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Шпекбаев                  - Қазақстан Республикасының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Алик Жатқамбайұлы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Никитинский               - Қазақстан Республикасы Туризм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Евгений Сергеевич           спорт министрлігі Туризм индустриясы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Мұхамбетов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Ғабит Мұхамбетұлы           сауда министрлігі Техникалық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және метрология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Бишіғаев                  - Қазақстан Республикасы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Дәруішұлы             және байланыс агенттігі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Құдайбергенов        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Ескендір Көпбосынұлы        монополияларды реттеу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Шаймағамбетов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Еркін Мұстафаұлы            ғарыш агенттігі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Веснин                    - Қазақстан Республикасы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Николаевич           жағдайлар министрлігінің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жағдайларды және өнеркәсіптік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қауіпсіздікті мемлекеттік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комитеті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Есжанов                   - Қазақстан Республикасы Көлік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Қанат Бөлебайұлы            коммуникация министрлігінің Көліктік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бақылау комитеті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Жампейісов                - Қазақстан Республикасы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Амангелді Сүйімбайұлы       басқару агенттігі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Құттыбаев                 - Қазақстан Республикасы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Еркін Жұмағатұлы            министрлігі Тіркеу қызметі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Сейітов                   - Қазақстан Республикасы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Жанат Молдақасымұлы         министрлігінің Халыққа құқықтық көмек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және заңгерлік қызмет көрсетуді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ұйымдастыру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Тәжияқов  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Бисенғали Шамғалиұлы        Банкі Төрағасының орынбасары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Ермекова                  - Қазақстан Республикасы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Несіпбала Әбсағитқызы       және бюджеттік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Экономика секторларын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Жәненова                  - Қазақстан Республикасы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Ғалия Мәсәлімқызы           және ақпарат министрлігі Әкімшілік-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құқықтық жұмыс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Кәменов   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 Нұржанұлы             қауіпсіздік комитеті Арнайы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қызметінің директоры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Нұрғожаева                - Қазақстан Республикасы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Татьяна Александровна       ғылым министрлігі Қаржы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Тәутеев                   - Қазақстан Республикасы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Әуесбек Зыпашұлы            ортаны қорғау министрлігі Реттеудің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рұқсат беру және ынталандыру тетіктері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Қуанғанова                - Қазақстан кәсіпкерлері форумы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Гүлнәр Шаймұратқызы         атқарушы директорының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(келісім бойынша)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