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84d67" w14:textId="ff84d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 нарығын дамыту және қор нарығындағы халықтың инвестициялық
белсенділігін арттыру жөніндегі 2008 жылға арналған іс-шаралар жоспарын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11 желтоқсандағы N 1219 Қаулысы. Күші жойылды - ҚР Үкіметінің 2009 жылғы 17 ақпандағы N 165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Ескерту. Қаулының күші жойылды - ҚР Үкіметінің 2009 жылғы 17 ақпандағы </w:t>
      </w:r>
      <w:r>
        <w:rPr>
          <w:rFonts w:ascii="Times New Roman"/>
          <w:b w:val="false"/>
          <w:i w:val="false"/>
          <w:color w:val="ff0000"/>
          <w:sz w:val="28"/>
        </w:rPr>
        <w:t xml:space="preserve">N 165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Үкіметінің 2007 жылғы 20 сәуірдегі N 319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бекітілген Мемлекет басшысының 2005-2007 жылдардағы Қазақстан халқына жыл сайынғы жолдауларын іске асыру жөніндегі негізгі бағыттардың (іс-шаралардың) жалпыұлттық жоспарын және Қазақстан Республикасы Үкіметінің 2007-2009 жылдарға арналған бағдарламасын орындау жөніндегі іс-шаралар жоспарының 11.1-тармағын іске асыру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Қор нарығын дамыту және қор нарығындағы халықтың инвестициялық белсенділігін арттыру жөніндегі 2008 жылға арналған іс-шаралар жоспары (бұдан әрі - Іс-шаралар жоспары)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Орталық және жергілікті атқарушы органдар, Қазақстан Республикасының Президентіне тікелей бағынатын және есеп беретін мемлекеттік органдар (келісім бойынша):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Іс-шаралар жоспарының уақтылы орындалуын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жылына екі рет, 10 қаңтарға және 10 шілдеге жарты жылдықтың қорытындылары бойынша Қазақстан Республикасы Қаржы министрлігіне Іс-шаралар жоспарының орындалу барысы туралы ақпарат берсін.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Қаржы министрлігі жылына екі рет, 25 қаңтарға және 25 шілдеге жарты жылдықтың қорытындылары бойынша Қазақстан Республикасының Үкіметіне Іс-шаралар жоспарының орындалу барысы туралы жиынтық ақпарат берсін.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қолданысқа енгізіледі.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1219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Қор нарығын дамыту және қор нарығындағы халықтың инвестициялық белсенділігін арттыру жөніндегі 2008 жылға арналған іс-шаралар жоспары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2574"/>
        <w:gridCol w:w="2005"/>
        <w:gridCol w:w="2351"/>
        <w:gridCol w:w="1762"/>
        <w:gridCol w:w="1741"/>
        <w:gridCol w:w="1804"/>
      </w:tblGrid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Р/сN 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Іс-шара 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Аяқталу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нысаны 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Орындауға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жауаптылар 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Орында-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лу мер-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зімдері 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Болжам-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ды шы-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ғыстар 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ланды-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ру көзі 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Бағалы қағаздар нарығын реттейтін заңнаманы жетілдіру 
</w:t>
            </w:r>
          </w:p>
        </w:tc>
      </w:tr>
      <w:tr>
        <w:trPr>
          <w:trHeight w:val="45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налған Қаза-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қстан 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бағалы қаға-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здар нарығын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бағ-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дарламасын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құ-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қықтық акт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 (жинақтау),ҚҚА,ӨҰБ 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Қаржымині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Жарғылық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питалына 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млекет қаты-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сатын ұйым-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дардың, сон-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дай-ақ ұлт-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холдинг-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мен ұлт-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басқару-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 компания-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еншілес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тәуел-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ұйымдары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бағалы қаға-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здарының айналымы, сондай-ақ халықтың 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ғалы қағаз-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 сатып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алу мәселе-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лерін рет-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тейтін нор-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мативтік құ-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қықтық акті-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лерді талдау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ұсыныстар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 (жинақтау),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Әділетмині,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ҚҚА (келі-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 бойын-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ша), АӨҚОҚРА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"Атамекен"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қолда-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ныстағы заң-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намасына 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ғалы қағаз-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нарығы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халық-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 бағалы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қағаздарды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мәселелері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өз-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герістер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толықтыру-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 әзір-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леу және 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гізу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актілер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ҚҚА 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Қаржымині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ЭБЖМ,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Әділетмині,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АӨҚОҚРА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"Атамекен"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Одағы (ке-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жобалар-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іске 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руда әлеуме-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ттік-кәсіп-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керлік кор-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порациялар-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қатысуын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реттейтін нормативтік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актілерге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толықты-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рулар енгізу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актілер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ЭБЖМ,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Әділетмині,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"Атамекен"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Одағы (ке-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Жарғылық капиталына мемлекет қатысатын ұйымдардың, сондай-ақ ұлттық холдингтердің және ұлттық басқару компаниясының еншілес және тәуелді ұйымдарының бағалы қағаздарын сатудың дайындық кезеңі 
</w:t>
            </w:r>
          </w:p>
        </w:tc>
      </w:tr>
      <w:tr>
        <w:trPr>
          <w:trHeight w:val="45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 нарығы-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тиімді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істеуі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нарық-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 бағалы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қағаздарға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мұқтаждығын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анықтау, атап айтқан-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да: жеке құ-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ралдар бөлі-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нісінде (ак-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циялар,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лигациялар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т.б.)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 нарығы-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жалпы көлемінде;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 нарығын-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сұраныс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деңгейінде;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нарық-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 басқа 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ерекшелікте-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рінде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ұсыныстар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ЭБЖМ,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АӨҚОҚРА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Жарғылық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питалына 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млекет қаты-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сатын ұйым-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дардың, сон-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дай-ақ ұлт-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холдинг-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мен ұлт-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басқару-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 компания-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еншілес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тәуел-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ұйымдары-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қор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рығындағы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жоспарлы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вестициялық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жобаларына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талдау жүр-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гізу және нәтижелері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қор нарығында қарыз алу есебінен әр-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жеке жо-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баны қаржы-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ландыру бой-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ынша ұсыныс-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енгізу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ұсыныстар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уәкілетті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хол-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дингтер, ұлттық бас-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қарушы ком-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пания, ұлт-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компа-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ниялар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31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 нарығы арқылы қара-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 тарту жолымен жар-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ғылық капи-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талына мем-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лекет қаты-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сатын ұйым-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дардың, сон-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дай-ақ ұлт-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холдинг-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мен ұлт-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басқару-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 компания-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еншілес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тәуелді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дыру мәселе-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сін қарау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уәкілетті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хол-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дингтер, ұлттық бас-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қарушы ком-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пания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 нарығы арқылы ком-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муналдық 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ншіктегі 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ционерлік қоғамдар 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пакеттерін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 мүмкінді-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гін қарау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Үкіметінеақпарат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Аста-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 алаңда-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ресми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тізімдеріне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Іс-шаралар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жоспарына 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қосымшада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ұйымдарды енгізу жөні-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ндегі листи-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нгтік іс-ша-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раларды жүр-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гізу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ніне 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парат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Уәкілетті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БАҚ-та жар-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ғылық капи-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талына мем-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лекет қаты-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сатын ұйым-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дардың, сон-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дай-ақ ұлт-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холдин-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гтер мен ұл-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ттық басқа-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рушы компа-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нияның енші-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 және тәуелді ұйымдарының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бағалы қаға-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здарын қор нарығын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ақпа-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 орналас-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тыру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Үкіметінеақпарат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хол-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дингтер, ұлттық бас-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қарушы ком-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пания,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лыстардың,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Заңнама-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бел-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гіленген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мерзімде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ргілікті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холдинг-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 ком-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панияның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қаражаты </w:t>
            </w:r>
          </w:p>
        </w:tc>
      </w:tr>
      <w:tr>
        <w:trPr>
          <w:trHeight w:val="45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Іс-шаралар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жоспарына 1-қосымшаға сәйкес жар-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ғылық капи-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талына мем-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лекет қаты-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сатын ұйым-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дардың 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ғалы қағаз-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 қор нарығы арқы-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 сатуды жүзеге асыру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Үкіметінеақпарат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Қаржымині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1-жарты-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қаражаты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Ескертпе: аббревиатуралардың толық жазылуы: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Қаржымині                - Қазақстан Республикасы Қаржы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ЭБЖМ                     - Қазақстан Республикасы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бюджеттік жоспарлау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Әділетмині               - Қазақстан Республикасы Әділет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АӨҚОҚРА                  - Қазақстан Республикасы Алматы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өңірлік қаржы орталығының қызметін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реттеу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ҚҚА                      - Қазақстан Республикасы Қаржы нарығы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қаржы ұйымдарын реттеу және қадағалау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                      - бұқаралық ақпарат құралдары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                       - акционерлік қоғамдар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"Атамекен" Одағы»        - "Атамекен Одағы" Қазақстан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экономикалық палатасы" заңды тұлғалар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бірлестігі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Қор нарығын дамыту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қор нарығындағы халықтың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инвестициялық белсенділігін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арттыру жөніндегі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жылға арналған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іс-шаралар жоспарына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Бағалы қағаздары қор нарығы арқылы сатылатын мемлекет қатысатын ұйымдардың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2393"/>
        <w:gridCol w:w="2053"/>
        <w:gridCol w:w="2093"/>
        <w:gridCol w:w="3113"/>
        <w:gridCol w:w="213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Р/сN 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Ұйымның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 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Акцияла-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рының ме-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млекеттік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пакетінің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мөлшері, % 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Орында-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луына (іске асыры-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луына)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жауапты-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лар 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Іс-шара 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Орындалу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(іске асырылу)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мерзімі 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ипотекалық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компаниясы"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(Алматы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Қаржымині,АӨҚОҚРА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эмис-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сияның 10%-ына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дейінгі акция-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ларын орнала-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стыру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тоқсан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"ENRC" PLC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компаниясы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(Ұлыбрита-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24,865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Қаржымині,ҚҚА,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АӨҚОҚРА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Акцияларының мемлекеттік 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кетін сату (жа-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рғылық капита-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лының 0,8%-ына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 тоқсан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Қор нарығын дамыту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қор нарығындағы халықтың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инвестициялық белсенділігін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арттыру жөніндегі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жылға арналған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іс-шаралар жоспарына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2008 жылы листингтік рәсімдерден өтуі тиіс мемлекет қатысатын ұйымдардың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3773"/>
        <w:gridCol w:w="1833"/>
        <w:gridCol w:w="2273"/>
        <w:gridCol w:w="405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Р/сN 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Ұйымның атауы 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Акция-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ларының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мемле-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кеттік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кетінің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мөлшері, % 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Орындалуы-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на (іске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асырылуы-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на) жауап-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тылар 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Іс-шара 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"Күзет»маманданды-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рылған күзет бөлі-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мшесі" АҚ (Алматы қаласы)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АӨҚОҚРА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Акцияларының 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пакетін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(жарғылық капиталы-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100 %-ына дейін)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"Медициналық көлік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қызметі" 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(Алматы қаласы)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АӨҚОҚРА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Акцияларының 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пакетін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(жарғылық капиталы-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34 %-ына дейін)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"Абылай хан атын-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Қазақ халы-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қаралық катынастар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әлем тілдері университеті" 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(Алматы қаласы)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АӨҚОҚРА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Акцияларының 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пакетін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(жарғылық капиталы-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35 %-ына дейін)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 гуманитар-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заң универси-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теті" АҚ (Астана қаласы)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АӨҚОҚРА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Акцияларының 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пакетін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(жарғылық капиталы-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35 %-ына дейін)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"Қазақжарылысөнер-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кәсіп" АҚ (Алматы қаласы)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АӨҚОҚРА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Акцияларының 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пакетін сату (жарғылық капиталы-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100 %-ына дейін)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"Құрылысконсал-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тинг" ұлттық орта-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лығы" АҚ (Астана қаласы)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АӨҚОҚРА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Акцияларының 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пакетін сату (жарғылық капиталы-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49%-ына дейін)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"ҚазАвтоКөлік" АҚ (Астана каласы)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ККМ, ҚҚА, АӨҚОҚРА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3,5млрд. теңгеге дейінгі сомаға обли-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гациялар шығару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 спорт және туризм академия-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сы" АҚ (Алматы қаласы)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АӨҚОҚРА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Акцияларының 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пакетін сату (жарғылық капиталы-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20 %-ына дейін)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"Сарыарқа" ӘКК" ҰК" АҚ (Астана қаласы)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ИСМ, ҚҚА, АӨҚОҚРА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5млрд.теңгеге дейі-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нгі сомаға облига-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циялар шығару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"Байқоңыров атын-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Жезқазған университеті" АҚ (Жезқазған қаласы)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АӨҚОҚРА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Акцияларының 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пакетін сату (жарғылық капиталы-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35 %-ына дейін)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"М.Тынышпаев атын-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Қазақ көлік және коммуникация академиясы" АҚ (Алматы қаласы)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АӨҚОҚРА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Акцияларының 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пакетін сату (жарғылық калиталы-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35 %-ына дейін)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 бас сәулет -құрылыс академи-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ясы" АҚ (Алматы қаласы)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АӨҚОҚРА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Акцияларының 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пакетін сату (жарғылық капиталы-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35 %-ына дейін)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"Алматы энергети-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және байланыс институты" АҚ (Алматы қаласы)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33,65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АӨҚОҚРА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Акцияларының 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пакетін сату (жарғылық капиталы-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33,65 %-ына дейін)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"Жеңіс" АҚ (Қара-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ғанды облысы, Түгіскен кенті)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28,72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АӨҚОҚРА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Акцияларының 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пакетін сату (жарғылық капиталы-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28,72 %-ына дейін)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"Орман питомнигі" АҚ (Алматы облысы)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АӨҚОҚРА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Акцияларының 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пакетін сату (жарғылық капиталы-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100 %-ына дейін)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"Қарағанды полиг-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рафиясы" АҚ (Қара-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ғанды қаласы)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АӨҚОҚРА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Акцияларының 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пакетін сату (жарғылық капиталы-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49 %-ына дейін) 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"Арман санато-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рийі" АҚ (Оңтүстік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облысы,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Көктерек кенті)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АӨҚОҚРА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Акцияларының 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пакетін сату (жарғылық капиталы-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100 %-ына дейін)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"Азаматтық авиация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академиясы" АҚ (Алматы қаласы)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89,7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АӨҚОҚРА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Акцияларының 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пакетін сату (жарғылық капиталы-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89,7 %-ына дейін)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"Арқа санаторийі"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(Астана қаласы)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АӨҚОҚРА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Акцияларының 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пакетін сату (жарғылық капиталы-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100 %-ына дейін)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"Жезқазған Эйр" авиакомпаниясы" 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(Жезқазған қаласы)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АӨҚОҚРА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Акцияларының 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пакетін сату (жарғылық капиталы-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90 %-ына дейін)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 әуендері"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(Астана қаласы)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АӨҚОҚРА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Акцияларының 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пакетін сату (жарғылық капиталы-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100 %-ына дейін)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"Дипломатиялық корпусқа қызмет көрсету жөніндегі басқарма" АҚ (Алматы қаласы)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СІМ,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АӨҚОҚРА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Акцияларының 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пакетін сату (жарғылық капиталы-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100 %-ына дейін)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"Баспалар үйі" АҚ (Алматы қаласы)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АӨҚОҚРА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Акцияларының 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пакетін сату (жарғылық капиталы-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100 %-ына дейін)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"Қазақстандық ипо-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текалық кредиттер-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 кепілдік беру қоры" АҚ (Алматы қаласы)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АӨҚОҚРА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Акцияларының 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пакетін сату (жарғылық капиталы-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75 %-ына дейін)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Ескертпе: аббревиатуралардың толық жазылуы: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Қаржымині                 - Қазақстан Республикасы Қаржы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АШМ                       - Қазақстан Республикасы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БҒМ                       - Қазақстан Республикасы Білім және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ИСМ                       - Қазақстан Республикасы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сауда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Еңбекмині                 - Қазақстан Республикасы Еңбек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халықты әлеуметтік қорғау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ІІМ                       - Қазақстан Республикасы Ішкі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СІМ                       - Қазақстан Республикасы Сыртқы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МАМ                       - Қазақстан Республикасы Мәдениет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ақпарат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ДСМ                       - Қазақстан Республикасы Денсаулық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Қоршағанортамині          - Қазақстан Республикасы Қоршаған ортаны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қорғау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ККМ                       - "Қазақстан Республикасы Көлік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коммуникация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АӨҚОҚРА                   - Қазақстан Республикасы Алматы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өңірлік қаржы орталығының қызметін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реттеу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ҚҚА                       - Қазақстан Республикасы Қаржы нарығы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қаржы ұйымдарын реттеу және қадағалау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                        - акционерлік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ҰК                        - ұлттық компания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ӘКК                       - әлеуметтік-кәсіпкерлік корпорация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