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0469" w14:textId="8ec0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жол қозғалысы қауіпсіздігін қамтамасыз ету жөніндегі 2008-2010 жылдарға арналған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11 желтоқсандағы N 1213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 басшысының 2005-2007 жылдардағы Қазақстан халқына жыл сайынғы жолдауларын іске асыру жөніндегі негізгі бағыттардың (іс-шаралардың) жалпыұлттық жоспарын және Қазақстан Республикасы Үкіметінің 2007-2009 жылдарға арналған бағдарламасын орындау жөніндегі іс-шаралар жоспарын бекіту туралы" Қазақстан Республикасы Үкіметінің 2007 жылғы 20 сәуірдегі N 319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үшін және жол қозғалысы қауіпсіздігін қамтамасыз ету жүйесінің тиімділігін арттыру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Республикасында жол қозғалысы қауіпсіздігін қамтамасыз етудің 2008-2010 жылдарға арналған іс-шаралар жоспары (бұдан әрі - Жоспар)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және жергілікті атқарушы органдар: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Жоспарды іске асыру жөнінде шаралар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жыл сайын 10 қаңтарға және 10 шілдеге Жоспардың орындалу барысы туралы ақпаратты Қазақстан Республикасы Ішкі істер министрлігіне ұсынсын.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Ішкі істер министрлігі жыл сайын 25 қаңтарға және 25 шілдеге Жоспардың орындалу барысы туралы жиынтық ақпаратты Қазақстан Республикасының Үкіметіне ұсынсын.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 Премьер-Министрінің Кеңсесіне жүктелсін.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қолданысқа енгізіледі.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1213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Республикасында жол қозғалысы қауіпсіздігін қамтамасыз ету жөніндегі 2008-2010 жылдарға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іс-шаралар жоспары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3619"/>
        <w:gridCol w:w="1816"/>
        <w:gridCol w:w="1694"/>
        <w:gridCol w:w="1633"/>
        <w:gridCol w:w="1756"/>
        <w:gridCol w:w="1594"/>
      </w:tblGrid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Іс-шара 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Аяқталу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 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дауға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жауап-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 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дау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мер-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зімі 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Болжа-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натын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шығыс-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(млн.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теңге) 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жылан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-дыру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көзі 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Жол қозғалысына қатысушылардың құқықтық санасын арттыру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және қауіпті мінез-құлқын ескерту 
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 қозғалысына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қатысуға жүргізу-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шілерді дайындау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рұқсат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тік-құқықтық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реттеуді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жетілдіруді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жүзеге асыру.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есеп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"Назар аударыңыз,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балалар", "Авто-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бус", "Қауіпсіз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жол" және т.б.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жедел-алдын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және өткізу.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есеп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 қозғалысы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қауіпсіздігін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мәселелері 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роликтерді жасау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орталық,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телеарна-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лардағы прокатын қамтамасыз ету.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өтінім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 қозғалысы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өзекті мәселелері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"Қазақс-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тан"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телеарнасында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мамандандырылған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жасау.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өтінім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 қозғалысы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қауіпсіздігін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байланысты мәсе-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лелерді егжей-тег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-жейлі түсіндіре-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 және оқырман-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хаттары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сұрақтарына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жауаптар бар 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қозғалысына қаты-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сушыларға арнал-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жалпы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журнал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ашу.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өтінім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Жол-көлік оқиғаларынан зардап шеккендерге көмек көрсету жүйесін дамыту және салдарларын жою 
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лар, 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және 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кезекші-диспетчер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-лік қызметтерін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полициясының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кезекші бөлімде-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рімен байланысты-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жөнінде үлгі-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шешімдерді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пысықтау.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бірлес-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бұйрық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ТЖМ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медициналық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жол-көлік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оқиғаларының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зардаптарын жою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 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 жолдарында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мәселесін қарау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Үкіметке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 енгізу.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ұсы-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ныстар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Жол қозғалысы қауіпсіздігін қамтамасыз етуге мемлекеттік бақылаудың тиімділігін арттыру 
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жолда-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 апаттылық-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 деңгейін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төмендету жөнінде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тиімді 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мақса-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тында әкімшілік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әрі жетілдіруді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жалғастыру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3.2   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жүктерді 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бильдермен тасы-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малдауды жүзеге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асыруға бірлескен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рейдтік тексеру-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жүргізу.  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бірлес-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бұйрық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3.3   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Автокөлікте 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жол-көлік оқиға-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жасалу себепте-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рін, жағдайларын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алғышартта-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анықтау 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сатында бірлескен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тергеулер жүргізу.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бірлес-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бұйрық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  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3.4   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Көліктік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бақылаудың: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"Қызыл-Жар",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облысында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"Атырау", 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"Заречный", 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облысында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"Ақжайық",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облысында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"Қарабұтақ",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"Шығанақ" 6 беке-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 стационарлық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таразы жабдығымен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жарақ-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тандыруды жүзеге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асыру.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актісі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  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221,329  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   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 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 қозғалысы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ережелерін бұзуды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процессингтік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орталықтары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бейнебақылау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тіркеу жүйелерін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алу.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өтінім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 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Штат саны 29 бір-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(ұшу, инже-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нерлік-техникалық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құрам) тікұшақ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техникасын 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лануды, ұстау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көрсетуді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отырып 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полициясын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тікұшақ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жарақтандыру.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өтінім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 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 полициясының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"Шеп" жүйесінің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бекеттерін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істер депар-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таменттерінің 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полициясы басқар-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маларын 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тіркеу нөмір-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белгілері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құралдарын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сәйкестендірудің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ұтқыр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аппараттық-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кешендермен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жарақтандыру.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өтінім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3.8 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 қозғалысы,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жүргізуші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куәлігімен өзара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іс-қимыл жасау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(бағдарламалық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әзірлеу, 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бөлімшелері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ұтқыр терминалдар,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серверлер,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анықталған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құқық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бұзушылықтарды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есепке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"Бақылау"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автоматтандырыл-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ақпараттық-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іздестіру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жасау.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287,536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бюджеттен барлығы               508,865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2008 жылға                                    508,865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Ескертпе: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бюджет бойынша 2009-2010 жылдарға арналған шығыстар сомасы 2009-2010 жылдарға арналған республикалық бюджетті қалыптастыру кезінде нақтылануы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Аббревиатуралардың толық жазылуы: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ІІМ - Ішкі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ТЖМ - Төтенше жағдайлар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ЭБЖМ - Экономика және бюджеттік жоспарлау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 - Мәдениет және ақпарат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БҒМ -   Білім және ғылым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ККМ - Көлік және коммуникация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ДСМ - Денсаулық сақтау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АБА - Ақпараттандыру және байланыс агенттігі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