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3c47" w14:textId="d843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кыркүйектегі N 836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желтоқсандағы N 1163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жылғы 4 қыркүйектегі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Болат Бидахметұлы - Қазақстан Республикасының Қаржы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Коржова Наталья Артемовна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