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0ff52" w14:textId="fd0ff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5 қазандағы N 960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жылы 31 қазандағы N 1016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және Америка Құрама Штаттарының Үкіметі арасындағы Экономикалық даму жөніндегі Қазақстан-Американ бағдарламасы бойынша өзара түсіністік туралы меморандумды іске асыру туралы" Қазақстан Республикасы Үкіметінің 2006 жылғы 5 қазандағы N 960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2-тармақта»"Қазақстан Республикасы Премьер-Министрінің орынбасары - Экономика және бюджеттік жоспарлау министрі Аслан Есболайұлы Мусинге" деген сөздер "Қазақстан Республикасының Экономика және бюджеттік жоспарлау министрі Бақыт Тұрлыханұлы Сұлтановқа"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