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bbaa" w14:textId="772b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жылы мәдениет саласында мемлекеттік стипендиялар беру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13 қазандағы N 946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жылы мәдениет саласында мемлекеттік стипендиялар беру туралы" Қазақстан Республикасының Президенті өкімінің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Өкімі  2007 жылы мәдениет саласында мемлекеттік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стипендиялар беру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Қосымшаға сәйкес 2007 жылы мәдениет саласында мемлекеттік стипендиялар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бұқаралық ақпарат құралдарында жария етілсін.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N өкіміне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жылы мәдениет саласында мемлекеттік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стипендиялар алуға ұсынылатын адамдардың дербес құрамы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Әдебиет қайраткерлері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Асқар Оразақын            - 1935 жылы туған, "Алаш"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 Күләш            - 1946 жылы туған, ақын, Қазақстан Жастар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одағы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Баянбаев Қастек           - 1936 жылы туған, ақын,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Жазушылар одағы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Досанов Сәбит             - 1940 жылы туған, жазушы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Дүйсенбаев Есенбай        - 1940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 Қайрат         - 1937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Жұмаділов Қабдеш          - 1936 жылы туған, халық жазушысы,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Мемлекеттік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Иманасов Сәкен            - 1938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Исабаев Нұртас            - 1954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Қазыбеков Нұрқасым        - 1936 жылы туған, жазушы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Қаупынбаев Төлен          - 1938 жылы туған, жазушы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Кемелбаева Айгүл          - 1965 жылы туған, прозашы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Құмарова Шәрбану          - 1936 жылы туған, прозашы,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Мамасейітов Тұрлыбек      - 1949 жылы туған, прозашы,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Мұстафин Құрманғазы       - 1943 жылы туған, жазушы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Ниязбеков Рафаэль         - 1943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Нұрғалиев Өтежан          - 1938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Нұрмағамбетов Тынымбай    - 1945 жылы туған, прозашы, Қазақ ПЕН-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клубы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 Иранбек          - 1947 жылы туған, ақын, драматург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Рәш Мыңбай                - 1930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Ілиясов Қажытай           - 1939 жылы туған, ақын, сатирик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Сәмитұлы Жақсылық         - 1940 жылы туған, жазушы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Сәукетаев Тұрысбек        - 1950 жылы туған, жазушы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Сегізбаев Кәдірбек        - 1941 жылы туған, жазушы,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Жазушылар одағы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Чернова Надежда           - 1947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Шаваев Шайым              - 1938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Шәкеев Нұрғазы            - 1929 жылы туған, жазушы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 қайраткерлері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Әжиев Үке                 - 1924 жылы туған, суретші,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еңбек сіңірген қайраткері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Әубәкіров                 - 1985 жылы туған, К. Байсейітова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Жандос Болатұлы             Ұлттық опера және балет театрының балет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солисі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Ахмедияров Қаршымбай      - 1946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әртісі, Мемлекеттік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Әшімова Бақыт             - 1937 жылы туған, Қазақ ССР-нің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әртісі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Баяхунов                  - 1927 жылы туған, композитор,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Бәкір Яхиянұлы              Қазақстанның халық әртісі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Бижанов                   - 1980 жылы туған, Орал қаласындағы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Ақәділұлы             халықаралық скрипкашылар конкурсының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Бойченко                  - 1947 жылы туған, М. Лермонтов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Гавриил Моисеевич           Мемлекеттік академиялық орыс драма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театрының актері,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әртісі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Ғалымжанова               - 1924 жылы туған, Қазақстанның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Ләйлә Ғалиқызы              сіңірген мәдениет қызметкері, мемлекет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қоғам қайраткері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Дүйсекеев Кеңес           - 1946 жылы туған, Қазақстанның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сіңірген қайраткері, композитор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Жүнісбеков                - 1936 жылы туған, Қазақстанның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Ерғали Сыздықұлы            сіңірген әртісі, К.С. Станиславский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атындағы драма театрының актері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Имашева Баян              - 1941 жылы туған, Қазақстанның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сіңірген әртісі, М. Әуезов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Қазақ мемлекеттік академиялық драма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театрының актрисасы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Кәдірбек Демесін          - 1952 жылы туған, Қазақстанның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сіңірген әртісі, Ғ. Мүсірепов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Қазақ мемлекеттік академиялық балалар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мен жасөспірімдер театрының актері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Қадыров                   - 1935 жылы туған, Т. Жүргенов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Насырұлы           Қазақ ұлттық өнер академиясының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профессоры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Клушкин Юрий              - 1937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әртісі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Маңғытаев Мыңжасар        - 1937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әртісі, композитор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Мұсабаев Рәшит            - 1933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әртісі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Мышбаева Нүкетай          - 1938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әртісі, М. Әуезов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мемлекеттік академиялық драма театрының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актрисасы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Ниязова                   - 1978 жылы туған, К. Байсейітова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Қалимұллақызы         атындағы Ұлттық опера және балет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театрының опера солисі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Тасыбекова Торғын         - 1938 жылы туған, халық әртісі,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Әуезов атындағы Қазақ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академиялық драма театрының актрисасы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Телғозиева Гүлмира        - 1970 жылы туған, кескіндемеші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Тұяқбаева                 - 1976 жылы туған, скрипкашы, Германияның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Меруерт Жанботақызы         Мюнхен симфониялық оркестрінің солисі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Хаджиев Жанат             - 1949 жылы туған, Қазақстанның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сіңірген қайраткері, Ғ. Мүсірепов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атындағы Қазақ мемлекеттік академиялық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балалар мен жасөспірімдер театрының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режиссері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Шәріпова                  - 1931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Зәмзәгүл Нүсіпбайқызы       әртісі, М. Әуезов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мемлекеттік академиялық драма театрының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актрисасы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