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9aa" w14:textId="7917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9 желтоқсандағы N 1251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қазандағы N 861 Қаулысы. Күші жойылды - Қазақстан Республикасы Үкіметінің 2017 жылғы 28 тамыздағы № 512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гуманитарлық құқық пен адам құқықтары бойынша халықаралық шарттар жөніндегі ведомствоаралық комиссия құру туралы" Қазақстан Республикасы Үкіметінің 2003 жылғы 9 желтоқсандағы N 1251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46, 516-құжат)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гуманитарлық құқық пен адам құқықтары бойынша халықаралық шарттар жөніндегі ведомствоаралық комиссия құрамы осы қаулыға қосымшаға сәйкес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гуманитарлық құқық пен адам құқықтары</w:t>
      </w:r>
      <w:r>
        <w:br/>
      </w:r>
      <w:r>
        <w:rPr>
          <w:rFonts w:ascii="Times New Roman"/>
          <w:b/>
          <w:i w:val="false"/>
          <w:color w:val="000000"/>
        </w:rPr>
        <w:t>бойынша халықаралық шарттар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Тәжин                    -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Мұханбетқазыұлы      істер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Қазыханов                - Қазақстан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Хозеұлы              істер 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Тәшібаев                 -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Сейітжанұлы          істер министрлігі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ұйымдар және көп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Айтжанова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Жанар Сейдахметқызы       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Әбішев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Тастемір Дәуітұлы          Президентінің жанындағы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құқықтары жөніндегі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хатшысы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Жалбақұлы            Мәдениет және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    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Мемлекеттік санитарлық-эпидемиологиялық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қадағалау комитетінің төрағасы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Қазақстан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мемлекеттік санитарлық дәрігері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қауіпсіздік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Уәйісов                 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 Құрманұлы            прокурорының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Жанасаев   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Бақытжанұлы         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Жарбосынова              - Қазақстан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Мәдина Бейнешқызы          істер министрлігінің Ерекше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тапсырмалар жөніндегі елшісі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Калюжный                 - Адам құқықтары жөніндегі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 Афанасьевич       орталықтың басшысы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Құрманов   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Мұхаметкәрімұлы     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  - Қазақстан Республикасының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Құсдәулетов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Рашитұлы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Нәубетова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Рәшида Аронқызы            Президентінің жанындағы Отбасы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істері және гендерлік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жөніндегі ұлттық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хатшылығының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Сәрсембаев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Сәкенұлы         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Шәмшидинова              - Қазақстан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Күләш Ноғатайқызы         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Жатқамбайұлы          істер вице-министрі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