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d20b" w14:textId="38cd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Иордан Хашимит Корольдігінің Үкіметі арасындағы Туризм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6 тамыздағы N 667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Иордан Хашимит Корольдігінің Үкіметі арасындағы Туризм саласындағы ынтымақтастық туралы келісімнің жобасы мақұлдансын. </w:t>
      </w:r>
      <w:r>
        <w:br/>
      </w:r>
      <w:r>
        <w:rPr>
          <w:rFonts w:ascii="Times New Roman"/>
          <w:b w:val="false"/>
          <w:i w:val="false"/>
          <w:color w:val="000000"/>
          <w:sz w:val="28"/>
        </w:rPr>
        <w:t xml:space="preserve">
      2. Қазақстан Республикасының Туризм және спорт министрі Темірхан Мыңайдарұлы Досмұхамбетовке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Иордан Хашимит Корольдігінің Үкіметі арасындағы Туризм саласындағы ынтымақтастық туралы келісімге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Үкіметі мен Иордан Хашимит Корольдігінің Үкіметі арасындағы Туризм саласындағы </w:t>
      </w:r>
      <w:r>
        <w:br/>
      </w:r>
      <w:r>
        <w:rPr>
          <w:rFonts w:ascii="Times New Roman"/>
          <w:b/>
          <w:i w:val="false"/>
          <w:color w:val="000000"/>
        </w:rPr>
        <w:t xml:space="preserve">
ынтымақтастық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Иордан Хашимит Корольдігінің Үкіметі, туризм ынтымақтастығын кеңейту және оны дамыту мақсатында өзара түсіністік негізінде екі мемлекет арасындағы өзара достық қарым-қатынастарды күшейтуге ұмтыла отырып,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мемлекеттерінің туристік салаларына Тараптар инвестициялар тартады және туризмнің барлық түрлерін дамытуда бір-біріне жәрдемдеседі.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туризм мәселелері бойынша ақпаратпен және статистикалық деректермен алмасады.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1. Тараптар мемлекеттерінің ұлттық заңнамаларына сәйкес Тараптар бір Тарап мемлекеті азаматтарының екінші Тарап мемлекетінің аумағына туристік сапарларына байланысты шекаралық, кедендік және өзге де рәсімдерді оңайлатуға ұмтылады. </w:t>
      </w:r>
      <w:r>
        <w:br/>
      </w:r>
      <w:r>
        <w:rPr>
          <w:rFonts w:ascii="Times New Roman"/>
          <w:b w:val="false"/>
          <w:i w:val="false"/>
          <w:color w:val="000000"/>
          <w:sz w:val="28"/>
        </w:rPr>
        <w:t xml:space="preserve">
      2. Тараптар мемлекеттерінің туристік ресурстарын аралауды Тараптар көтермелейді.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туристік сала үшін кадрларды кәсіптік оқыту саласындағы ынтымақтастықты дамыту мүмкіндігін зерттейді.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өз мемлекеттерінің туристік әлеуетіне қатысты деректермен өзара алмасуды көтермелейді, осы мақсатта туризм саласына журналистер мен мамандар тартады.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туристердің өзара қауіпсіздігін қамтамасыз ету үшін халықаралық стандарттарға сәйкес қажетті шаралар қабылдайды.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осы Келісімді орындау барысында туындайтын шығыстарды, егер әрбір нақты жағдайда өзгеше тәртіп келісілмеген болса, Тараптар мемлекеттерінің ұлттық заңнамаларында көзделген қаражат шегінде дербес көтереді.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Келісімнің ережелерін түсіндіру немесе қолдану кезінде пікір алшақтығы туындаған жағдайда Тараптар оларды келіссөздер немесе консультациялар арқылы шешеді.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Келісімнің ережелерін орындау үшін жауапты уәкілетті органдар: </w:t>
      </w:r>
      <w:r>
        <w:br/>
      </w:r>
      <w:r>
        <w:rPr>
          <w:rFonts w:ascii="Times New Roman"/>
          <w:b w:val="false"/>
          <w:i w:val="false"/>
          <w:color w:val="000000"/>
          <w:sz w:val="28"/>
        </w:rPr>
        <w:t xml:space="preserve">
      Қазақстан тарапынан - Қазақстан Республикасы Туризм және спорт министрлігі; </w:t>
      </w:r>
      <w:r>
        <w:br/>
      </w:r>
      <w:r>
        <w:rPr>
          <w:rFonts w:ascii="Times New Roman"/>
          <w:b w:val="false"/>
          <w:i w:val="false"/>
          <w:color w:val="000000"/>
          <w:sz w:val="28"/>
        </w:rPr>
        <w:t xml:space="preserve">
      Иордан тарапынан - Иордан Хашимит Корольдігінің Туризм және тарихи ескерткіштер министрлігі болып табылады. </w:t>
      </w:r>
      <w:r>
        <w:br/>
      </w:r>
      <w:r>
        <w:rPr>
          <w:rFonts w:ascii="Times New Roman"/>
          <w:b w:val="false"/>
          <w:i w:val="false"/>
          <w:color w:val="000000"/>
          <w:sz w:val="28"/>
        </w:rPr>
        <w:t xml:space="preserve">
      Осы Келісімнің ережелерін орындау үшін жауапты уәкілетті органдар өзгерген кезде Тараптар бір-бірін дипломатиялық арналар арқылы хабардар етеді.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Келісім олар қатысушысы болып табылатын басқа халықаралық шарттардан туындайтын Тараптар мемлекеттерінің құқықтары мен міндеттемелерін қозғайды.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Келісімге өзгерістер Тараптардың өзара келісімі бойынша енгізіледі, хаттамалармен ресімделеді және осы Келісімнің ажырамас бөлігі болып табылады.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 және Тараптардың бірі екінші Тараптың оның қолданылуын тоқтату ниеті туралы жазбаша хабарламасын алған күннен бастап алты ай өткенге дейін қолданылады. </w:t>
      </w:r>
      <w:r>
        <w:br/>
      </w:r>
      <w:r>
        <w:rPr>
          <w:rFonts w:ascii="Times New Roman"/>
          <w:b w:val="false"/>
          <w:i w:val="false"/>
          <w:color w:val="000000"/>
          <w:sz w:val="28"/>
        </w:rPr>
        <w:t xml:space="preserve">
      200__жылғы "___"_____________________ екі түпнұсқа данада, әрқайсысы қазақ, араб, ағылшын және орыс тілдерінде жасалды, әрі барлық мәтіндердің заңды күші бірдей. </w:t>
      </w:r>
      <w:r>
        <w:br/>
      </w:r>
      <w:r>
        <w:rPr>
          <w:rFonts w:ascii="Times New Roman"/>
          <w:b w:val="false"/>
          <w:i w:val="false"/>
          <w:color w:val="000000"/>
          <w:sz w:val="28"/>
        </w:rPr>
        <w:t xml:space="preserve">
      Осы Келісімнің ережелерін түсіндіруде немесе қолдануда пікір алшақтығы туындаған жағдайда Тараптар ағылшын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Иордан Хашимит Корольдігінің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