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24a2" w14:textId="ecf2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Ұлттық инвесторлар кеңесінің құрамы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Ұлттық инвесторлар кеңесінің құрамы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Ұлттық инвесторлар кеңесінің құрамы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жанындағы Ұлттық инвесторлар Кеңесінің дербес құрамы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 - Қазақстан Республикасының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 - Қазақстан Республикасы Премьер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 орынбасары -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Бүркітбаев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Мінуәрұлы        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 - Қазақстан Республикасы Қаржы нарығын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 қаржы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Нұрашев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Бекболатұлы       министрлігі Инвестиция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 - "Қазына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 қоғамының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акционерлік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Әблязов               - "Тұран Әлем Банкі"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Қабылұлы   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Әзімов                - "Азық-түлік келісім-шарт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Жұмабайұлы       акционерлік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Байсейітов            - "Центр Кредит Банк"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Рымбекұлы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Балғымбаев            - "Қазақстан мұнай инвестициялық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Өтепұлы          акционерлік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 - "Қазақстан кәсіпкерлері форумының"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Белович               - "Базис-А Корпорациясы"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Якубович      шектеулі серіктестігі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 - "Қазақтелеком"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Исатаев               - "АТФ Банк" акционерлік қоғамы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Ризабекұлы       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 - "АВЕ корпорациясы"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Сәулебек Максимұлы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Қаппаров              - "Lancaster group Kazakhstan"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Жамбылұлы        қоғамы директорлар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Қарабалин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Сүлейменұлы     акционерлік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 - "Қазақмыс" корпорациясы"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 шектеулі серіктестігі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-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              - "Эксимбанк Қазақстан"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Яковлевич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 - "Цесна" корпорациясы"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 Бәкірұлы           басқарма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 - "Қазақстан темір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 акционерлік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  - "Қуат" корпорациясы"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Юрьевич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 - "Қазақстан Халық Банкі"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              - "МаңғыстауМұнайГаз"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Темірболатұлы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Сейсембаев            - "Сеймар инвестициялық тобы"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Марғұлан Қалиұлы        шектеулі серіктестігінің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 - "Астана групп"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Еркебұланұлы     серіктестігінің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Сұбханбердин          - "Қазкоммерцбанк"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Сәлкенұлы  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