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4a945" w14:textId="514a9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Жерді бағалаудың экологиялық критерийлерін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7 шілдедегі N 581 Қаулысы. Күші жойылды - Қазақстан Республикасы Үкіметінің 2015 жылғы 7 қыркүйектегі № 750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07.09.2015 </w:t>
      </w:r>
      <w:r>
        <w:rPr>
          <w:rFonts w:ascii="Times New Roman"/>
          <w:b w:val="false"/>
          <w:i w:val="false"/>
          <w:color w:val="ff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ҚР мемлекеттік басқару деңгейлері арасындағы өкілеттіктердің аражігін ажырату мәселелері бойынша 2014 жылғы 29 қыркүйектегі № 239-V ҚРЗ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сәйкес ҚР Энергетика министрінің 2015 жылғы 13 наурыздағы № 188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қараңыз.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Қазақстан Республикасының 2007 жылғы 9 қаңтардағы Экологиялық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жерді бағалаудың экологиялық критерийлері бекітілсін.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2007 жылғы»7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N 581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бекітілген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Жерді бағалаудың экологиялық критерийлері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Қоныстану аумақтары жерінің экологиялық жай-күйінің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критерийлері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3"/>
        <w:gridCol w:w="2333"/>
        <w:gridCol w:w="2333"/>
        <w:gridCol w:w="2433"/>
      </w:tblGrid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Көрсеткіш-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Параметрлер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Салыстыр-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малы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қанағат-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танарлық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ахуал 
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Эколо-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гиялық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апат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Төтенше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эколо-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гиялық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жағдай 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көрсеткіштер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Экспозиция-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дозасының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топырақтың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үстіңгі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қабатынан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мкР/сағ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400-ден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астам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200-400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кемінде 200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Радиоактивті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ластану,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Кu/кв.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цезий-137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астам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15-40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20-ға дейін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стронций-90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астам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1-3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кемінде 1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плутоний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астам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1-0,1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кемінде 0,1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ластанудың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(Zс)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128-ден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астам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32-128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0,3-ке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көрсеткіштер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топырақта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гельминттер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жұмыртқала-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болуы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100-ден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астам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10-100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кемінде 10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 топырақ-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патогенді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низмдердің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астам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-6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жоқтығы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Коли-титр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-0,001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кемінде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0,001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кемінде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Ескертпе - топырақ үшін коли-титр - грамында топырақтың 1 ішек таяқшасы болатын ең аз массасы. 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Тозған топырақ пен жерді анықтауға арналған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диагностикалық және қосымша критерийлер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Техногендік (пайдаланудан болған) азып-тозу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1. Жердің бұзылуы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Бұзылған жердің диагностикалық критерийлері мыналар болып табылады: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 бедерінің морфометрикалық сипаттамасы: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салыстырмалы түрде табиғи жер бетінің тереңдігі немесе биіктігі (м);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 кертпешінің еңістік бұрышы (градус);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жердің литологиялық құрылысының бұзылуы: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0-100 см қабатта органогендік қабат пен қабаттағы қарашірінді қорының қуаты бойынша құнарлы қабат пен ықтимал құнарлы жыныстың болуы;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 бетінің бөтен үйінділермен жабылуы;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 беті және жер асты суларының сипаттамасы: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 асты суының деңгейі (м);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сулардың минералдануы (г/л);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 жайылуының ұзақтығы (ай).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Физикалық (егіншілік) азып-тозу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Физикалық азып-тозу мынадай негізгі критерийлер бойынша бағаланады: гранулометриялық құрамы;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жыртылатын (қарашірінді) топырақ қабатының біркелкі тығыздығы, г/см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текстуралық (агрегатішілік) кеуектілік, см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тұрақты құрылымдық (жарылып кеткенін есептемегенде, агрегатаралық) кеуектілік, см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топырақтың жыртылатын (қарашірінді) қабатының құрылымы: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агрономиялық тұрғыдан бағалы және суға төзімді агрегаттардың болуы;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құрылымдық бөліктердің жай-күйі мен қасиеттері;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топырақтың су-физикалық параметрлері: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 өткізгіштігі және топырақтың сүзу коэффициенті (м/тәулік);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гидрологиялық константтары (ВЗ, НВ) және аэрацияның кеуектілігі;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бөртуі.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Аграрлық тозу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Топырақтың мынадай теңгерімділік сипаттамалары (органикалық заттар, қоректік элементтер, катионды-анионды құрамы) аграрлық тозудың диагностикалық критерийлері болып табылады: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топырақ профиліндегі қарашірінді қорының кемуі (А+В) бастапқы мөлшерден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физикалық батпақтың кемуі(%);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қарашіріндінің сапалық құрамы;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қоректендіру элементтерінің жалпы қорының азаюы;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қоректендіру элементтерінің қозғалмалы нысандарымен өсімдіктердің қамтамасыз етілуі;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катиондық алмасу сыйымдылығы, топырақтың негіздермен толығу дәрежесі, сіңірілген негіздердің құрамы.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Аграрлық құнарсызданудың қосымша критерийлері мыналар болып табылады: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лайлы фракцияның минералогиялық құрамы;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белсенді микробтық биомасса деңгейінің төмендеуі (есе саны);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фитоуыттылығы;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топырақ ферментациялық белсенділігінің төмендеуі;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топырақ мезофаунасының биомассасы;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биологиялық әртүрліліктің азаюы (Симпсон индексі, нормадан %);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шымтезектің түзілуі (мм/жыл).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Эрозия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Эрозияны бағалау үшін статикалық немесе динамикалық критерийлер пайдаланылады, мұның соңғысы топырақ бетінің де ландшафтың да жай-күйін көрсетуі мүмкін.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4.1. Су эрозиясы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1) Жазықтық эрозиясы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Жазықтық су эрозиясының диагностикалық критерийлері мыналар болып табылады: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топырақ профилі қуатының азаюы, (А+В)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топырақ профилінде қарашірінді қорының азаюы (А+В), сол ортадағының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топырақтың үстіңгі көкжиегінің гранулометриялық құрамының өзгеруі;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топырақ массасының жоғалуы, т/га/жыл;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ашық қалған топырақ түзетін жыныстың (С) немесе төселіп жатқан жыныстың (D)   көлемі, жалпы көлемнің %-ы;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эрозияға ұшыраған топырақ алаңының ұлғаюы, жылына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 қритерийлер мыналар болып табылады: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қарашірінді (жыртылатын жер) көкжиек (см) қуаттың кемуі;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құнарлы заттар қорының кемуі;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шаю жылдамдығы;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 бетінің еңістігі және эрозиялық үдерістер дамуының қауіптілігі.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2) Сызықтық эрозия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Сызықтық эрозияның диагностикалық критерийлері мыналар болып табылады: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аумақтың жыралармен бөлінуі (км/км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 бетіне қатысты алғанда су шайып кеткен орлардың тереңдігі, см.;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топырақ массасының жоғалуы (т/га/жыл);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жаңа жыралардың пайда болуы және барларының өсуі.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 критерийлер мыналар болып табылады: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жыраның тереңдігі;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алаңының бірлігіне келетін жыра саны;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алаңының бірлігіне келетін жыралардың жалпы алаңы;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жыралардың су жинау алаңының кейбір сипаттамалары.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4.2. Жел эрозиясы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Санамаланғаннан басқа жел эрозиясының диагностикалық критерийлері мыналар болып табылады: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құнарсыз қабаттың дефляциялық үйіндісі, см.;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 пайдаланудан шығып қалған алқаптардың алаңы (табиғи алқаптарда өсімдіктер өспей қалған), жалпы алаңының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жайылымдық өсімдіктердің проективті жауып қалуы, аймақтық алаңының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азып-тозған жайылымдар алаңының өсу жылдамдығы, жылына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қозғалмалы құм алаңы, жалпы алаңының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қозғалмалы құм алаңының артуы, жылына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 параметрлердің арасында мынадай критерийлер пайдаланылады: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дефляцияның үдемелілігі немесе дефляцияның жылдамдығы;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топырақ профилінде қарашірінді қорының кемуі (А+В);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гранулометриялық құрамның жеңілдеуі;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шөп қалыңдығы мен егістің сиреу дәрежесі.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5. Тұздану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5.1. Тұздану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Тұздану дәрежесінің негізгі критерийлері мыналар болып табылады: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үстіңгі құнарлы қабаттағы уытты тұздардың құрамы (%);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уытты сілтіліктің ұлғаюы (тұзданудың бейтарап типінен сілті типіне ауысқан кезде), мг-экв/100 г. топыраққа;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тұздалған жер алаңының артуы, жылына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ортаның реакциясы (тұз және су сығындысындағы рН).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 критерийлер ретінде жер асты суларының деңгейі мен минералдануы туралы деректер пайдаланылады.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5.2. Сортаңдану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Сортаңданудың негізгі критерийлері мыналар болып табылады: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алмасатын натрий құрамының артуы (катионды алмасу сыйымдылығынан (КАС) %-бен);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алмасатын магний құрамының артуы (КАС) %-бен);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ортаның реакциясы (рН).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Топырақтың физикалық қасиеттері және әсіресе топырақ құрылымының сортаңдануының қосымша критерийлері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6. Батпақтану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Диагностикалық критерийлер мыналар болып табылады: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топырақ-жер астындағы сулар деңгейін көтеру, 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 жайылуының ұзақтығы (ай);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 астындағы сулардың минералдануы (г/л);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 профильдің (гидроморфизм белгілері) морфологиялық құрылысының сипаттамалары пайдаланылуы мүмкін.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Топырақ және жердің тозу дәрежесін белгілеу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критерийлері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6"/>
        <w:gridCol w:w="1277"/>
        <w:gridCol w:w="1096"/>
        <w:gridCol w:w="1378"/>
        <w:gridCol w:w="1157"/>
        <w:gridCol w:w="1098"/>
      </w:tblGrid>
      <w:tr>
        <w:trPr>
          <w:trHeight w:val="450" w:hRule="atLeast"/>
        </w:trPr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Көрсеткіштер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Тозу деңгейі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(өте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сіз) 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(әл-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сіз)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ша)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ген)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(жо-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ғары) </w:t>
            </w:r>
          </w:p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45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Абиотикалық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үйіндінің қуаты,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 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&lt;2 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2-10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11-20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21-40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&gt;40 </w:t>
            </w:r>
          </w:p>
        </w:tc>
      </w:tr>
      <w:tr>
        <w:trPr>
          <w:trHeight w:val="45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Беткі қабатына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(тұтастығы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бұзылмаған) ойылу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тереңдігі (см) 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&lt;20 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20-40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41-100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&gt;200 </w:t>
            </w:r>
          </w:p>
        </w:tc>
      </w:tr>
      <w:tr>
        <w:trPr>
          <w:trHeight w:val="45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Физикалық саз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мөлшерінің шамаға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азаюы,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бастапқыдан % 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&lt;5 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5-15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16-25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26-32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&gt;32 </w:t>
            </w:r>
          </w:p>
        </w:tc>
      </w:tr>
      <w:tr>
        <w:trPr>
          <w:trHeight w:val="45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Топырақтың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жыртылатын қабаты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тұтастығының тең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салмақты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тығыздығының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артуы, 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мөлшерден % 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&lt;10 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10-20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21-30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31-40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&gt;40 </w:t>
            </w:r>
          </w:p>
        </w:tc>
      </w:tr>
      <w:tr>
        <w:trPr>
          <w:trHeight w:val="45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құрылымдық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(жарылуды есепке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алмағанда,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агрегатаралық)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кеуектілік, см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/г 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&gt;0,2 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-0,2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-0,05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&lt;0,02 </w:t>
            </w:r>
          </w:p>
        </w:tc>
      </w:tr>
      <w:tr>
        <w:trPr>
          <w:trHeight w:val="45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Текстуралық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кеуектілік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(агрегатішілік),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/г 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&gt;0,3 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-0,3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-0,19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&lt;0,17 </w:t>
            </w:r>
          </w:p>
        </w:tc>
      </w:tr>
      <w:tr>
        <w:trPr>
          <w:trHeight w:val="72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Сүзу коэффиценті,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м/тәулік 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&gt;1,0 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-0,1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&lt;0,01 </w:t>
            </w:r>
          </w:p>
        </w:tc>
      </w:tr>
      <w:tr>
        <w:trPr>
          <w:trHeight w:val="615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Тастақтылығы,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жамылғының %-ы 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&lt;5 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5-15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16-35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36-70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&gt;70 </w:t>
            </w:r>
          </w:p>
        </w:tc>
      </w:tr>
      <w:tr>
        <w:trPr>
          <w:trHeight w:val="45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Топырақтық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профилі қуатының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төмендеуі (А+В),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бастапқыдан % 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&lt;3 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3-25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26-50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51-75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&gt;75 </w:t>
            </w:r>
          </w:p>
        </w:tc>
      </w:tr>
      <w:tr>
        <w:trPr>
          <w:trHeight w:val="45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Топырақ профилінде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қарашірінді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қорының азаюы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(А+В), бастапқыдан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&lt;10 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10-20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21-40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41-80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&gt;80 </w:t>
            </w:r>
          </w:p>
        </w:tc>
      </w:tr>
      <w:tr>
        <w:trPr>
          <w:trHeight w:val="45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Микроэлементтер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(Мn, Со, Мо, 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Сu, Ғе) құрамының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азаюы, 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етілуінің орташа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дәрежесінен % 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&lt;10 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10-20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21-40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41-80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&gt;80 </w:t>
            </w:r>
          </w:p>
        </w:tc>
      </w:tr>
      <w:tr>
        <w:trPr>
          <w:trHeight w:val="45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Жылжымалы фосфор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құрамының азаюы,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етілуінің орташа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дәрежесінен % 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&lt;10 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10-20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21-40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41-80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&gt;80 </w:t>
            </w:r>
          </w:p>
        </w:tc>
      </w:tr>
      <w:tr>
        <w:trPr>
          <w:trHeight w:val="45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Алмасатын калий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құрамының азаюы,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етілуінің орташа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дәрежесінен % 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&lt;10 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10-20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21-40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41-80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&gt;80 </w:t>
            </w:r>
          </w:p>
        </w:tc>
      </w:tr>
      <w:tr>
        <w:trPr>
          <w:trHeight w:val="45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Топырақ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РН-тың өзгеруі,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көрсеткіштен % 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&lt;10 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10-15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16-20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21-25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&gt;25 </w:t>
            </w:r>
          </w:p>
        </w:tc>
      </w:tr>
      <w:tr>
        <w:trPr>
          <w:trHeight w:val="675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Топырақ массасының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шығыны т/га/жыл 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&lt;5 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5-25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26-100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&gt;200 </w:t>
            </w:r>
          </w:p>
        </w:tc>
      </w:tr>
      <w:tr>
        <w:trPr>
          <w:trHeight w:val="174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Ашылған топырақ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түзетін жыныстың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(С) немесе төсеме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жыныстың (D)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алаңы,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алаңнан % 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0-2 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3-5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6-10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11-25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&gt;25 </w:t>
            </w:r>
          </w:p>
        </w:tc>
      </w:tr>
      <w:tr>
        <w:trPr>
          <w:trHeight w:val="45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Эрозияға ұшыраған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топырақ алаңының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ұлғаюы, жылына % 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&lt;0,5 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-5,0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&gt;5,0 </w:t>
            </w:r>
          </w:p>
        </w:tc>
      </w:tr>
      <w:tr>
        <w:trPr>
          <w:trHeight w:val="45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Беткі қабатқа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қатысты шайылу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су қазуының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тереңдігі, см 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&lt;20 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20-40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41-100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&gt;200 </w:t>
            </w:r>
          </w:p>
        </w:tc>
      </w:tr>
      <w:tr>
        <w:trPr>
          <w:trHeight w:val="945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жыралармен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бөлінуі, км/км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&lt;0,1 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0,7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&gt;2,5 </w:t>
            </w:r>
          </w:p>
        </w:tc>
      </w:tr>
      <w:tr>
        <w:trPr>
          <w:trHeight w:val="45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Құнарсыз қабаттың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дефляциялық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үйіндісі, см 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&lt;2 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2-10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11-20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21-40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&gt;40 </w:t>
            </w:r>
          </w:p>
        </w:tc>
      </w:tr>
      <w:tr>
        <w:trPr>
          <w:trHeight w:val="45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пайдаланудан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шығарылған табиғи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алқаптардың алаңы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(өсімдік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өспеген),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алаңнан % 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&lt;10 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10-30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31-50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51-70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&gt;70 </w:t>
            </w:r>
          </w:p>
        </w:tc>
      </w:tr>
      <w:tr>
        <w:trPr>
          <w:trHeight w:val="45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өсімдіктің жобалық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жамылғысы,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аймақтықтан % 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&gt;90 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71-90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51-70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11-50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&lt;10 </w:t>
            </w:r>
          </w:p>
        </w:tc>
      </w:tr>
      <w:tr>
        <w:trPr>
          <w:trHeight w:val="45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Тозған жайылымдар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алаңының ұлғаю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жылдамдығы, 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&lt;0,25 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-1,0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&gt;5 </w:t>
            </w:r>
          </w:p>
        </w:tc>
      </w:tr>
      <w:tr>
        <w:trPr>
          <w:trHeight w:val="45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Жылжымалы құмдар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алаңы,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алаңнан % 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0-2 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3-5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6-15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16-25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&gt;25 </w:t>
            </w:r>
          </w:p>
        </w:tc>
      </w:tr>
      <w:tr>
        <w:trPr>
          <w:trHeight w:val="45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Жылжымалы құмдар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алаңының ұлғаюы,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жылына % 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&lt;0,25 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-1,0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4,0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&gt;4 </w:t>
            </w:r>
          </w:p>
        </w:tc>
      </w:tr>
      <w:tr>
        <w:trPr>
          <w:trHeight w:val="45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Жоғарғы құнарлы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қабаттағы уытты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тұздар сомасының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 (%):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-соданың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қатысуымен 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&lt;01 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0,1-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0,21-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0,31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-0,5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&gt;0,5 </w:t>
            </w:r>
          </w:p>
        </w:tc>
      </w:tr>
      <w:tr>
        <w:trPr>
          <w:trHeight w:val="72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-тұзданудың басқа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 үшін 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&lt;0,1 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0,25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-0,8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&gt;0,8 </w:t>
            </w:r>
          </w:p>
        </w:tc>
      </w:tr>
      <w:tr>
        <w:trPr>
          <w:trHeight w:val="45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Уытты сілтіліктің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артуы (тұзданудың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бейтарап типінен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сілті типіне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ауысқан кезде),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мг-экв/100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топыраққа 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&lt;0,7 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-1,0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-1,6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-2,0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</w:t>
            </w:r>
          </w:p>
        </w:tc>
      </w:tr>
      <w:tr>
        <w:trPr>
          <w:trHeight w:val="45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Тұзданған топырақ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алаңының артуы,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жылына % 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0-0,5 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&gt;5,0 </w:t>
            </w:r>
          </w:p>
        </w:tc>
      </w:tr>
      <w:tr>
        <w:trPr>
          <w:trHeight w:val="219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Алмасу натрий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құрамының артуы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(КАС-тан %-бен):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құрамында &lt; 1%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натрийі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топырақ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басқа топырақ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&lt;1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&lt;5 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1-3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5-10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3-7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10-15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7-10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15-20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&gt;10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&gt;20 </w:t>
            </w:r>
          </w:p>
        </w:tc>
      </w:tr>
      <w:tr>
        <w:trPr>
          <w:trHeight w:val="45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Алмасатын магний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құрамының артуы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(КАС-тан %) 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&lt;40 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40-50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51-60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61-70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&gt;70 </w:t>
            </w:r>
          </w:p>
        </w:tc>
      </w:tr>
      <w:tr>
        <w:trPr>
          <w:trHeight w:val="45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Тұщы (&lt;1-3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асты сулары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деңгейінің жиналу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тереңдігі, 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гумидті аймақта 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&gt;1,0 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-1,0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0,80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-0,60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&lt;0,3 </w:t>
            </w:r>
          </w:p>
        </w:tc>
      </w:tr>
      <w:tr>
        <w:trPr>
          <w:trHeight w:val="45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далалық аймақта 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&gt;4 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4,0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&lt;1,0 </w:t>
            </w:r>
          </w:p>
        </w:tc>
      </w:tr>
      <w:tr>
        <w:trPr>
          <w:trHeight w:val="45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Минералданған (&gt;3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г/л) 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астындағы сулар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деңгейінің жату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тереңдігі, м 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&gt;7 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5-7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5-3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&lt;2 </w:t>
            </w:r>
          </w:p>
        </w:tc>
      </w:tr>
      <w:tr>
        <w:trPr>
          <w:trHeight w:val="45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басу ұзақтығы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(беткі ылғалдану),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 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&lt;3 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3-6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6-12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12-18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&gt;18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Ескертпе - бастапқы ретінде жұтаңданбаған ұқсас жердің жай-күйі (нөлдік жұтаңдану дәрежесі) қабылданады.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