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a94ab" w14:textId="4aa94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және заңды тұлғаларға көрсетілетін мемлекеттік қызметтердің тізілімін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30 маусымдағы N 561 Қаулысы. Күші жойылды - Қазақстан Республикасы Үкіметінің 2010 жылғы 20 шілдедегі N 745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2010.07.20 </w:t>
      </w:r>
      <w:r>
        <w:rPr>
          <w:rFonts w:ascii="Times New Roman"/>
          <w:b w:val="false"/>
          <w:i w:val="false"/>
          <w:color w:val="ff0000"/>
          <w:sz w:val="28"/>
        </w:rPr>
        <w:t>N 745</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 Қаулысымен.</w:t>
      </w:r>
    </w:p>
    <w:bookmarkEnd w:id="0"/>
    <w:bookmarkStart w:name="z2" w:id="1"/>
    <w:p>
      <w:pPr>
        <w:spacing w:after="0"/>
        <w:ind w:left="0"/>
        <w:jc w:val="both"/>
      </w:pPr>
      <w:r>
        <w:rPr>
          <w:rFonts w:ascii="Times New Roman"/>
          <w:b w:val="false"/>
          <w:i w:val="false"/>
          <w:color w:val="000000"/>
          <w:sz w:val="28"/>
        </w:rPr>
        <w:t xml:space="preserve">      Мемлекеттік қызметтерді көрсету сапасын арттыру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Қоса беріліп отырған жеке және заңды тұлғаларға көрсетілетін мемлекеттік қызметтердің тізілімі бекітілсін.</w:t>
      </w:r>
      <w:r>
        <w:br/>
      </w:r>
      <w:r>
        <w:rPr>
          <w:rFonts w:ascii="Times New Roman"/>
          <w:b w:val="false"/>
          <w:i w:val="false"/>
          <w:color w:val="000000"/>
          <w:sz w:val="28"/>
        </w:rPr>
        <w:t>
</w:t>
      </w:r>
      <w:r>
        <w:rPr>
          <w:rFonts w:ascii="Times New Roman"/>
          <w:b w:val="false"/>
          <w:i w:val="false"/>
          <w:color w:val="000000"/>
          <w:sz w:val="28"/>
        </w:rPr>
        <w:t xml:space="preserve">
      2. Осы қаулы алғаш рет ресми жарияланған күнінен бастап он күнтізбелік күн өткен соң қолданысқа енгізіледі.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30 маусымдағы </w:t>
      </w:r>
      <w:r>
        <w:br/>
      </w:r>
      <w:r>
        <w:rPr>
          <w:rFonts w:ascii="Times New Roman"/>
          <w:b w:val="false"/>
          <w:i w:val="false"/>
          <w:color w:val="000000"/>
          <w:sz w:val="28"/>
        </w:rPr>
        <w:t xml:space="preserve">
                                               N 561 қаулысымен </w:t>
      </w:r>
      <w:r>
        <w:br/>
      </w:r>
      <w:r>
        <w:rPr>
          <w:rFonts w:ascii="Times New Roman"/>
          <w:b w:val="false"/>
          <w:i w:val="false"/>
          <w:color w:val="000000"/>
          <w:sz w:val="28"/>
        </w:rPr>
        <w:t xml:space="preserve">
                                                   бекітілген </w:t>
      </w:r>
    </w:p>
    <w:bookmarkStart w:name="z4" w:id="2"/>
    <w:p>
      <w:pPr>
        <w:spacing w:after="0"/>
        <w:ind w:left="0"/>
        <w:jc w:val="both"/>
      </w:pPr>
      <w:r>
        <w:rPr>
          <w:rFonts w:ascii="Times New Roman"/>
          <w:b w:val="false"/>
          <w:i w:val="false"/>
          <w:color w:val="000000"/>
          <w:sz w:val="28"/>
        </w:rPr>
        <w:t>
</w:t>
      </w:r>
      <w:r>
        <w:rPr>
          <w:rFonts w:ascii="Times New Roman"/>
          <w:b/>
          <w:i w:val="false"/>
          <w:color w:val="000000"/>
          <w:sz w:val="28"/>
        </w:rPr>
        <w:t xml:space="preserve">           Жеке және заңды тұлғаларға көрсетілетін </w:t>
      </w:r>
      <w:r>
        <w:br/>
      </w:r>
      <w:r>
        <w:rPr>
          <w:rFonts w:ascii="Times New Roman"/>
          <w:b w:val="false"/>
          <w:i w:val="false"/>
          <w:color w:val="000000"/>
          <w:sz w:val="28"/>
        </w:rPr>
        <w:t>
</w:t>
      </w:r>
      <w:r>
        <w:rPr>
          <w:rFonts w:ascii="Times New Roman"/>
          <w:b/>
          <w:i w:val="false"/>
          <w:color w:val="000000"/>
          <w:sz w:val="28"/>
        </w:rPr>
        <w:t>              мемлекеттік қызметтердің тізілімі</w:t>
      </w:r>
    </w:p>
    <w:bookmarkEnd w:id="2"/>
    <w:p>
      <w:pPr>
        <w:spacing w:after="0"/>
        <w:ind w:left="0"/>
        <w:jc w:val="both"/>
      </w:pPr>
      <w:r>
        <w:rPr>
          <w:rFonts w:ascii="Times New Roman"/>
          <w:b w:val="false"/>
          <w:i w:val="false"/>
          <w:color w:val="ff0000"/>
          <w:sz w:val="28"/>
        </w:rPr>
        <w:t xml:space="preserve">      Ескерту. Тізілімге өзгерту енгізілді - ҚР Үкіметінің 2007.09.18 </w:t>
      </w:r>
      <w:r>
        <w:rPr>
          <w:rFonts w:ascii="Times New Roman"/>
          <w:b w:val="false"/>
          <w:i w:val="false"/>
          <w:color w:val="ff0000"/>
          <w:sz w:val="28"/>
        </w:rPr>
        <w:t>N 816</w:t>
      </w:r>
      <w:r>
        <w:rPr>
          <w:rFonts w:ascii="Times New Roman"/>
          <w:b w:val="false"/>
          <w:i w:val="false"/>
          <w:color w:val="ff0000"/>
          <w:sz w:val="28"/>
        </w:rPr>
        <w:t xml:space="preserve">, 2009.03.16 </w:t>
      </w:r>
      <w:r>
        <w:rPr>
          <w:rFonts w:ascii="Times New Roman"/>
          <w:b w:val="false"/>
          <w:i w:val="false"/>
          <w:color w:val="ff0000"/>
          <w:sz w:val="28"/>
        </w:rPr>
        <w:t>N 331</w:t>
      </w:r>
      <w:r>
        <w:rPr>
          <w:rFonts w:ascii="Times New Roman"/>
          <w:b w:val="false"/>
          <w:i w:val="false"/>
          <w:color w:val="ff0000"/>
          <w:sz w:val="28"/>
        </w:rPr>
        <w:t xml:space="preserve">, 2009.10.07 </w:t>
      </w:r>
      <w:r>
        <w:rPr>
          <w:rFonts w:ascii="Times New Roman"/>
          <w:b w:val="false"/>
          <w:i w:val="false"/>
          <w:color w:val="ff0000"/>
          <w:sz w:val="28"/>
        </w:rPr>
        <w:t>N 1541</w:t>
      </w:r>
      <w:r>
        <w:rPr>
          <w:rFonts w:ascii="Times New Roman"/>
          <w:b w:val="false"/>
          <w:i w:val="false"/>
          <w:color w:val="ff0000"/>
          <w:sz w:val="28"/>
        </w:rPr>
        <w:t xml:space="preserve">, 2009.12.04 </w:t>
      </w:r>
      <w:r>
        <w:rPr>
          <w:rFonts w:ascii="Times New Roman"/>
          <w:b w:val="false"/>
          <w:i w:val="false"/>
          <w:color w:val="ff0000"/>
          <w:sz w:val="28"/>
        </w:rPr>
        <w:t>N 2014</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 2009.12.30 </w:t>
      </w:r>
      <w:r>
        <w:rPr>
          <w:rFonts w:ascii="Times New Roman"/>
          <w:b w:val="false"/>
          <w:i w:val="false"/>
          <w:color w:val="ff0000"/>
          <w:sz w:val="28"/>
        </w:rPr>
        <w:t>№ 2315</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 2010.02.17 </w:t>
      </w:r>
      <w:r>
        <w:rPr>
          <w:rFonts w:ascii="Times New Roman"/>
          <w:b w:val="false"/>
          <w:i w:val="false"/>
          <w:color w:val="ff0000"/>
          <w:sz w:val="28"/>
        </w:rPr>
        <w:t>№ 102</w:t>
      </w:r>
      <w:r>
        <w:rPr>
          <w:rFonts w:ascii="Times New Roman"/>
          <w:b w:val="false"/>
          <w:i w:val="false"/>
          <w:color w:val="ff0000"/>
          <w:sz w:val="28"/>
        </w:rPr>
        <w:t xml:space="preserve">, 2010.02.26 </w:t>
      </w:r>
      <w:r>
        <w:rPr>
          <w:rFonts w:ascii="Times New Roman"/>
          <w:b w:val="false"/>
          <w:i w:val="false"/>
          <w:color w:val="ff0000"/>
          <w:sz w:val="28"/>
        </w:rPr>
        <w:t>№ 140</w:t>
      </w:r>
      <w:r>
        <w:rPr>
          <w:rFonts w:ascii="Times New Roman"/>
          <w:b w:val="false"/>
          <w:i w:val="false"/>
          <w:color w:val="ff0000"/>
          <w:sz w:val="28"/>
        </w:rPr>
        <w:t xml:space="preserve">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7"/>
        <w:gridCol w:w="3789"/>
        <w:gridCol w:w="1961"/>
        <w:gridCol w:w="2925"/>
        <w:gridCol w:w="3027"/>
      </w:tblGrid>
      <w:tr>
        <w:trPr>
          <w:trHeight w:val="45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N</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Қызметтердің атауы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Тұтынушылар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қызметтер көрсетуді қамтамасыз ететін мемлекеттік орган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 қабылдауды және ресімделген құжаттар беруді жүзеге асыратын ұйымдар</w:t>
            </w:r>
          </w:p>
        </w:tc>
      </w:tr>
      <w:tr>
        <w:trPr>
          <w:trHeight w:val="45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1-бөлім. Жеке тұлғаларды, азаматтарды, азаматтығы жоқ адамдарды, шетелдік азаматтарды тіркеу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Республикалық деңгейде көрсетілетін қызметтер 
</w:t>
            </w:r>
          </w:p>
        </w:tc>
      </w:tr>
      <w:tr>
        <w:trPr>
          <w:trHeight w:val="465"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азаматтарын тұрғылықты жері бойынша тіркеу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Әділетмині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ХҚО </w:t>
            </w:r>
          </w:p>
        </w:tc>
      </w:tr>
      <w:tr>
        <w:trPr>
          <w:trHeight w:val="45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азаматтарын тұрғылықты жері бойынша тіркеу есебінен шығару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Әділетмині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ХҚО </w:t>
            </w:r>
          </w:p>
        </w:tc>
      </w:tr>
      <w:tr>
        <w:trPr>
          <w:trHeight w:val="45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хал актілерін тіркеу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Әділетмині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ХҚО; аудандық әділет басқармалары </w:t>
            </w:r>
          </w:p>
        </w:tc>
      </w:tr>
      <w:tr>
        <w:trPr>
          <w:trHeight w:val="45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хал актілерін тіркеу туралы қайтадан куәліктер немесе анықтамалар беру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Әділетмині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ХҚО </w:t>
            </w:r>
          </w:p>
        </w:tc>
      </w:tr>
      <w:tr>
        <w:trPr>
          <w:trHeight w:val="45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азаматтарына паспорттар, жеке куәліктер беру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Әділетмині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ХҚО </w:t>
            </w:r>
          </w:p>
        </w:tc>
      </w:tr>
      <w:tr>
        <w:trPr>
          <w:trHeight w:val="72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Уақытша жеке куәлік беру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Әділетмині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ХҚО </w:t>
            </w:r>
          </w:p>
        </w:tc>
      </w:tr>
      <w:tr>
        <w:trPr>
          <w:trHeight w:val="45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Патентті сенімділерді мемлекеттік тіркеу және аттестаттау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Әділетмині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Әділетмині Зияткерлік меншік құқығы комитеті </w:t>
            </w:r>
          </w:p>
        </w:tc>
      </w:tr>
      <w:tr>
        <w:trPr>
          <w:trHeight w:val="45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Запастағы офицерлерді әскери есепке алу және одан шығару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Қорғанысмині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ХҚО; жергілікті әскери басқару органдары </w:t>
            </w:r>
          </w:p>
        </w:tc>
      </w:tr>
      <w:tr>
        <w:trPr>
          <w:trHeight w:val="45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Запастағы солдаттарды, сержанттарды әскери есепке алу және одан шығару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Қорғанысмині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ХҚО; жергілікті әскери басқару органдары </w:t>
            </w:r>
          </w:p>
        </w:tc>
      </w:tr>
      <w:tr>
        <w:trPr>
          <w:trHeight w:val="135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Әскерге шақырылушыларды әскери есепке алу және одан шығару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Қорғанысмині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ХҚО; жергілікті әскери басқару органдары </w:t>
            </w:r>
          </w:p>
        </w:tc>
      </w:tr>
      <w:tr>
        <w:trPr>
          <w:trHeight w:val="45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жеке кодты беру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Қорғанысмині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ЗТМО </w:t>
            </w:r>
          </w:p>
        </w:tc>
      </w:tr>
      <w:tr>
        <w:trPr>
          <w:trHeight w:val="45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Оралман статусын тіркеу және беру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Қорғанысмині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Еңбекмині Көші-кон комитетінің аумақтық бөлімшелері </w:t>
            </w:r>
          </w:p>
        </w:tc>
      </w:tr>
      <w:tr>
        <w:trPr>
          <w:trHeight w:val="45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азаматтығын алу және одан шығу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IIМ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істер органдарының аумақтық бөлімшелері </w:t>
            </w:r>
          </w:p>
        </w:tc>
      </w:tr>
      <w:tr>
        <w:trPr>
          <w:trHeight w:val="45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Республикасына уақытша келетін шетел азаматтарымен азаматтығы жоқ адамдарды тіркеу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IIМ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істер органдарының аумақтық бөлімшелері </w:t>
            </w:r>
          </w:p>
        </w:tc>
      </w:tr>
      <w:tr>
        <w:trPr>
          <w:trHeight w:val="45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тұрақты тұруға шетел азаматтарымен азаматтығы жоқ адамдарды тіркеу және оларға рұқсат беру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IIМ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істер органдарының аумақтық бөлімшелері </w:t>
            </w:r>
          </w:p>
        </w:tc>
      </w:tr>
      <w:tr>
        <w:trPr>
          <w:trHeight w:val="45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министрлігі беретіндерді қоспағанда, азаматтарға жүргізуші куәліктерін беру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IIМ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IIМ Жол </w:t>
            </w:r>
            <w:r>
              <w:br/>
            </w:r>
            <w:r>
              <w:rPr>
                <w:rFonts w:ascii="Times New Roman"/>
                <w:b w:val="false"/>
                <w:i w:val="false"/>
                <w:color w:val="000000"/>
                <w:sz w:val="20"/>
              </w:rPr>
              <w:t xml:space="preserve">
полициясы </w:t>
            </w:r>
            <w:r>
              <w:br/>
            </w:r>
            <w:r>
              <w:rPr>
                <w:rFonts w:ascii="Times New Roman"/>
                <w:b w:val="false"/>
                <w:i w:val="false"/>
                <w:color w:val="000000"/>
                <w:sz w:val="20"/>
              </w:rPr>
              <w:t xml:space="preserve">
комитетінің </w:t>
            </w:r>
            <w:r>
              <w:br/>
            </w:r>
            <w:r>
              <w:rPr>
                <w:rFonts w:ascii="Times New Roman"/>
                <w:b w:val="false"/>
                <w:i w:val="false"/>
                <w:color w:val="000000"/>
                <w:sz w:val="20"/>
              </w:rPr>
              <w:t xml:space="preserve">
аумақтық </w:t>
            </w:r>
            <w:r>
              <w:br/>
            </w:r>
            <w:r>
              <w:rPr>
                <w:rFonts w:ascii="Times New Roman"/>
                <w:b w:val="false"/>
                <w:i w:val="false"/>
                <w:color w:val="000000"/>
                <w:sz w:val="20"/>
              </w:rPr>
              <w:t xml:space="preserve">
бөлімшелері </w:t>
            </w:r>
          </w:p>
        </w:tc>
      </w:tr>
      <w:tr>
        <w:trPr>
          <w:trHeight w:val="2415"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министрлігі жүзеге асыратын тіркеуді қоспағанда, сенімхат бойынша көлік құралдарын басқаратын адамдарды тіркеу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IIМ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IIМ Жол полициясы комитетінің аумақтық бөлімшелері </w:t>
            </w:r>
          </w:p>
        </w:tc>
      </w:tr>
      <w:tr>
        <w:trPr>
          <w:trHeight w:val="45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тұрақты тұратын шетел азаматтарының тұруына ыхтиярхат және азаматтығы жоқ адамдарға куәлік беру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IIМ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істер органдарының аумақтық бөлімшелері </w:t>
            </w:r>
          </w:p>
        </w:tc>
      </w:tr>
      <w:tr>
        <w:trPr>
          <w:trHeight w:val="45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Монтаждалған арнайы жабдығы бар тіркемелерді, өздігінен жүретін ауылшаруашылығы мелиоративтік және жол-құрылыс машиналарымен тетіктерін, сондай-ақ жоғары өтімді арнайы машиналарды қоса алғанда, тракторларды және олардың базасында жасалған өздігінен жүретін шассилермен тетіктерді, оларға тіркемелерді басқару құқығына куәліктер беру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Агроөнеркәсіптік кешендегі мемлекеттік инспекция комитетінің аумақтық инспекциялары </w:t>
            </w:r>
          </w:p>
        </w:tc>
      </w:tr>
      <w:tr>
        <w:trPr>
          <w:trHeight w:val="45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Монтаждалған арнайы жабдығы бар тіркемелерді, өздігінен жүретін ауыл шаруашылығы, мелиоративтік және жол-құрылыс машиналары мен тетіктерін, сондай-ақ жоғары өтімді арнайы машиналарды қоса алғанда, тракторларды және олардың базасында жасалған өздігінен жүретін шассилер мен тетіктерді, оларға тіркемелерді сенімхат бойынша басқаратын адамдарды тіркеу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Агроөнеркәсіптік кешендегі мемлекеттік инспекция комитетінің аумақтық инспекциялары; ХҚО </w:t>
            </w:r>
          </w:p>
        </w:tc>
      </w:tr>
      <w:tr>
        <w:trPr>
          <w:trHeight w:val="45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көлемді кемелерді басқару құқығына куәліктер беру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Көліктік бақылау комитетінің облыстармен Астана және Алматы қалалары бойынша аумақтық бөлімшелері; ХҚО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Жергілікті деңгейде көрсетілетін қызметтер 
</w:t>
            </w:r>
          </w:p>
        </w:tc>
      </w:tr>
      <w:tr>
        <w:trPr>
          <w:trHeight w:val="45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Жұмыссыз азаматтарды есепке қою және тіркеу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және Алматы қалаларының жұмыспен қамту және әлеуметтік бағдарламалар басқармалары, аудандардың, облыстық маңызы бар қалалардың жұмыспен қамту және әлеуметтік бағдарламалар бөлімдері; ХҚО </w:t>
            </w:r>
          </w:p>
        </w:tc>
      </w:tr>
      <w:tr>
        <w:trPr>
          <w:trHeight w:val="45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Семей ядролық сынақ полигонында ядролық сынақтардың салдарынан зардап шеккен азаматтарды тіркеу және есепке алу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және Алматы қалаларының жұмыспен қамту және әлеуметтік бағдарламалар басқармалары, аудандардың, облыстық маңызы бар қалалардың жұмыспен қамту және әлеуметтік бағдарламалар бөлімдері; ХҚО </w:t>
            </w:r>
          </w:p>
        </w:tc>
      </w:tr>
      <w:tr>
        <w:trPr>
          <w:trHeight w:val="45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тұрғын үй қорынан тұрғын үйге мұқтаж азаматтарды есепке алу және кезекке қою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Алматы қалаларының тұрғын үй департаменттері, аудандардың, облыстық маңызы бар қалалардың тұрғын үй-коммуналдық шаруашылық, жолаушылар көлігімен автомобиль жолдары бөлімдері; ХҚО </w:t>
            </w:r>
          </w:p>
        </w:tc>
      </w:tr>
      <w:tr>
        <w:trPr>
          <w:trHeight w:val="45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Патронаттық тәрбиелеуге балаларды алуға тілек білдірген отбасылардан өтініштер қабылдау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және Алматы қалаларының білім департаменттері, аудандардың және облыстық маңызы бар қалалардың білім бөлімдері; кент, ауыл </w:t>
            </w:r>
            <w:r>
              <w:br/>
            </w:r>
            <w:r>
              <w:rPr>
                <w:rFonts w:ascii="Times New Roman"/>
                <w:b w:val="false"/>
                <w:i w:val="false"/>
                <w:color w:val="000000"/>
                <w:sz w:val="20"/>
              </w:rPr>
              <w:t xml:space="preserve">
(село), ауылдық (селолық) </w:t>
            </w:r>
            <w:r>
              <w:br/>
            </w:r>
            <w:r>
              <w:rPr>
                <w:rFonts w:ascii="Times New Roman"/>
                <w:b w:val="false"/>
                <w:i w:val="false"/>
                <w:color w:val="000000"/>
                <w:sz w:val="20"/>
              </w:rPr>
              <w:t xml:space="preserve">
округ </w:t>
            </w:r>
            <w:r>
              <w:br/>
            </w:r>
            <w:r>
              <w:rPr>
                <w:rFonts w:ascii="Times New Roman"/>
                <w:b w:val="false"/>
                <w:i w:val="false"/>
                <w:color w:val="000000"/>
                <w:sz w:val="20"/>
              </w:rPr>
              <w:t xml:space="preserve">
әкімінің </w:t>
            </w:r>
            <w:r>
              <w:br/>
            </w:r>
            <w:r>
              <w:rPr>
                <w:rFonts w:ascii="Times New Roman"/>
                <w:b w:val="false"/>
                <w:i w:val="false"/>
                <w:color w:val="000000"/>
                <w:sz w:val="20"/>
              </w:rPr>
              <w:t xml:space="preserve">
аппараты; ХҚО </w:t>
            </w:r>
          </w:p>
        </w:tc>
      </w:tr>
      <w:tr>
        <w:trPr>
          <w:trHeight w:val="45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Жетім балаларды және ата-анасының қамқорлығынсыз қалған балаларды өңірлік есепке қою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және Алматы қалаларының білім департаменттері, аудандардың және облыстық маңызы бар қалалардың білім бөлімдері; кент, ауыл </w:t>
            </w:r>
            <w:r>
              <w:br/>
            </w:r>
            <w:r>
              <w:rPr>
                <w:rFonts w:ascii="Times New Roman"/>
                <w:b w:val="false"/>
                <w:i w:val="false"/>
                <w:color w:val="000000"/>
                <w:sz w:val="20"/>
              </w:rPr>
              <w:t xml:space="preserve">
(село), </w:t>
            </w:r>
            <w:r>
              <w:br/>
            </w:r>
            <w:r>
              <w:rPr>
                <w:rFonts w:ascii="Times New Roman"/>
                <w:b w:val="false"/>
                <w:i w:val="false"/>
                <w:color w:val="000000"/>
                <w:sz w:val="20"/>
              </w:rPr>
              <w:t xml:space="preserve">
ауылдық </w:t>
            </w:r>
            <w:r>
              <w:br/>
            </w:r>
            <w:r>
              <w:rPr>
                <w:rFonts w:ascii="Times New Roman"/>
                <w:b w:val="false"/>
                <w:i w:val="false"/>
                <w:color w:val="000000"/>
                <w:sz w:val="20"/>
              </w:rPr>
              <w:t xml:space="preserve">
(селолық) </w:t>
            </w:r>
            <w:r>
              <w:br/>
            </w:r>
            <w:r>
              <w:rPr>
                <w:rFonts w:ascii="Times New Roman"/>
                <w:b w:val="false"/>
                <w:i w:val="false"/>
                <w:color w:val="000000"/>
                <w:sz w:val="20"/>
              </w:rPr>
              <w:t xml:space="preserve">
округ </w:t>
            </w:r>
            <w:r>
              <w:br/>
            </w:r>
            <w:r>
              <w:rPr>
                <w:rFonts w:ascii="Times New Roman"/>
                <w:b w:val="false"/>
                <w:i w:val="false"/>
                <w:color w:val="000000"/>
                <w:sz w:val="20"/>
              </w:rPr>
              <w:t xml:space="preserve">
әкімінің </w:t>
            </w:r>
            <w:r>
              <w:br/>
            </w:r>
            <w:r>
              <w:rPr>
                <w:rFonts w:ascii="Times New Roman"/>
                <w:b w:val="false"/>
                <w:i w:val="false"/>
                <w:color w:val="000000"/>
                <w:sz w:val="20"/>
              </w:rPr>
              <w:t xml:space="preserve">
аппараты </w:t>
            </w:r>
          </w:p>
        </w:tc>
      </w:tr>
      <w:tr>
        <w:trPr>
          <w:trHeight w:val="45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балалар ұйымдарына жіберу үшін мектепке дейінгі (7 жасқа дейін) жастағы балаларды тіркеу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және Алматы қалаларының білім департаменттері, аудандардың және облыстық маңызы бар қалалардың білім бөлімдері; кент, ауыл </w:t>
            </w:r>
            <w:r>
              <w:br/>
            </w:r>
            <w:r>
              <w:rPr>
                <w:rFonts w:ascii="Times New Roman"/>
                <w:b w:val="false"/>
                <w:i w:val="false"/>
                <w:color w:val="000000"/>
                <w:sz w:val="20"/>
              </w:rPr>
              <w:t xml:space="preserve">
(село), </w:t>
            </w:r>
            <w:r>
              <w:br/>
            </w:r>
            <w:r>
              <w:rPr>
                <w:rFonts w:ascii="Times New Roman"/>
                <w:b w:val="false"/>
                <w:i w:val="false"/>
                <w:color w:val="000000"/>
                <w:sz w:val="20"/>
              </w:rPr>
              <w:t xml:space="preserve">
ауылдық </w:t>
            </w:r>
            <w:r>
              <w:br/>
            </w:r>
            <w:r>
              <w:rPr>
                <w:rFonts w:ascii="Times New Roman"/>
                <w:b w:val="false"/>
                <w:i w:val="false"/>
                <w:color w:val="000000"/>
                <w:sz w:val="20"/>
              </w:rPr>
              <w:t xml:space="preserve">
(селолық) </w:t>
            </w:r>
            <w:r>
              <w:br/>
            </w:r>
            <w:r>
              <w:rPr>
                <w:rFonts w:ascii="Times New Roman"/>
                <w:b w:val="false"/>
                <w:i w:val="false"/>
                <w:color w:val="000000"/>
                <w:sz w:val="20"/>
              </w:rPr>
              <w:t xml:space="preserve">
округ </w:t>
            </w:r>
            <w:r>
              <w:br/>
            </w:r>
            <w:r>
              <w:rPr>
                <w:rFonts w:ascii="Times New Roman"/>
                <w:b w:val="false"/>
                <w:i w:val="false"/>
                <w:color w:val="000000"/>
                <w:sz w:val="20"/>
              </w:rPr>
              <w:t xml:space="preserve">
әкімінің </w:t>
            </w:r>
            <w:r>
              <w:br/>
            </w:r>
            <w:r>
              <w:rPr>
                <w:rFonts w:ascii="Times New Roman"/>
                <w:b w:val="false"/>
                <w:i w:val="false"/>
                <w:color w:val="000000"/>
                <w:sz w:val="20"/>
              </w:rPr>
              <w:t xml:space="preserve">
аппараты; ХҚО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2-бөлім. Кәсіпкерлердің заңды және жеке тұлғаларын тіркеу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Республикалық деңгейде көрсетілетін қызметтер 
</w:t>
            </w:r>
          </w:p>
        </w:tc>
      </w:tr>
      <w:tr>
        <w:trPr>
          <w:trHeight w:val="45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Бұқаралық ақпарат құралдарын есепке қою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және жеке тұлғалар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Ақпарат және мұрағат комитеті </w:t>
            </w:r>
          </w:p>
        </w:tc>
      </w:tr>
      <w:tr>
        <w:trPr>
          <w:trHeight w:val="45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 олардың филиалдары мен өкілдіктерін мемлекеттік тіркеу және қайта тіркеу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Әділетмині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ХҚО </w:t>
            </w:r>
          </w:p>
        </w:tc>
      </w:tr>
      <w:tr>
        <w:trPr>
          <w:trHeight w:val="45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Діни бірлестіктерді мемлекеттік тіркеу, діни бірлестіктердің филиалдары мен өкілдіктерін есептік тіркеу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Әділетмині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ХҚО </w:t>
            </w:r>
          </w:p>
        </w:tc>
      </w:tr>
      <w:tr>
        <w:trPr>
          <w:trHeight w:val="45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 филиалдар мен өкілдіктерді мемлекеттік тіркеу (қайта тіркеу)  туралы куәліктің телнұсқасын ресімдеу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Әділетмині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ХҚО </w:t>
            </w:r>
          </w:p>
        </w:tc>
      </w:tr>
      <w:tr>
        <w:trPr>
          <w:trHeight w:val="45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салық төлеушілерін тіркеу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және жеке тұлғалар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Қаржымині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органдары </w:t>
            </w:r>
          </w:p>
        </w:tc>
      </w:tr>
      <w:tr>
        <w:trPr>
          <w:trHeight w:val="45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Қосылған құн салығын (ҚҚС) төлеушілерді тіркеу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және жеке тұлғалар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Қаржымині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органдары </w:t>
            </w:r>
          </w:p>
        </w:tc>
      </w:tr>
      <w:tr>
        <w:trPr>
          <w:trHeight w:val="45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кәсіпкерлерді тіркеу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Қаржымині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органдары </w:t>
            </w:r>
          </w:p>
        </w:tc>
      </w:tr>
      <w:tr>
        <w:trPr>
          <w:trHeight w:val="45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 салық төлеушілер" ретінде салық төлеушілерді тіркеу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және жеке тұлғалар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Қаржымині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органдары </w:t>
            </w:r>
          </w:p>
        </w:tc>
      </w:tr>
      <w:tr>
        <w:trPr>
          <w:trHeight w:val="45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Акцизделетін өнімдер мен мазуттың кейбір түрлерін өндірушілер мен импорттаушылар тауарларына дербес сәйкестендірілген нөмір (ДСН-коды) </w:t>
            </w:r>
            <w:r>
              <w:br/>
            </w:r>
            <w:r>
              <w:rPr>
                <w:rFonts w:ascii="Times New Roman"/>
                <w:b w:val="false"/>
                <w:i w:val="false"/>
                <w:color w:val="000000"/>
                <w:sz w:val="20"/>
              </w:rPr>
              <w:t xml:space="preserve">
беру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және жеке тұлғалар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Қаржымині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органдары </w:t>
            </w:r>
          </w:p>
        </w:tc>
      </w:tr>
      <w:tr>
        <w:trPr>
          <w:trHeight w:val="45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экономикалық қызметке (СЭҚ) қатысушыларды тіркеу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және жеке тұлғалар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Қаржымині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Қаржымині Кедендік бақылау комитеті </w:t>
            </w:r>
          </w:p>
        </w:tc>
      </w:tr>
      <w:tr>
        <w:trPr>
          <w:trHeight w:val="45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қаржы орталығына қатысушыларды- заңды тұлғаларды мемлекеттік </w:t>
            </w:r>
            <w:r>
              <w:br/>
            </w:r>
            <w:r>
              <w:rPr>
                <w:rFonts w:ascii="Times New Roman"/>
                <w:b w:val="false"/>
                <w:i w:val="false"/>
                <w:color w:val="000000"/>
                <w:sz w:val="20"/>
              </w:rPr>
              <w:t xml:space="preserve">
тіркеу (қайта </w:t>
            </w:r>
            <w:r>
              <w:br/>
            </w:r>
            <w:r>
              <w:rPr>
                <w:rFonts w:ascii="Times New Roman"/>
                <w:b w:val="false"/>
                <w:i w:val="false"/>
                <w:color w:val="000000"/>
                <w:sz w:val="20"/>
              </w:rPr>
              <w:t xml:space="preserve">
тіркеу)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АӨҚОҚРА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АӨҚОҚРА </w:t>
            </w:r>
          </w:p>
        </w:tc>
      </w:tr>
      <w:tr>
        <w:trPr>
          <w:trHeight w:val="45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Айырбастау пунктінің тіркеу куәлігін беру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ҰБ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Аумақтық филиалдар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Жергілікті деңгейде көрсетілетін қызметтер 
</w:t>
            </w:r>
          </w:p>
        </w:tc>
      </w:tr>
      <w:tr>
        <w:trPr>
          <w:trHeight w:val="45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таратылатын шетелдік бұқаралық ақпарат құралдарын есепке алу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ішкі саясат департаменттері/ басқармалары; ХҚО</w:t>
            </w:r>
          </w:p>
        </w:tc>
      </w:tr>
      <w:tr>
        <w:trPr>
          <w:trHeight w:val="45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Миссионерлік қызметпен айналысатын азаматтарды есептік тіркеуге (қайта тіркеуге) қою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Астана және Алматы қалаларының ішкі саясат департаменттері/ басқармалары; ХҚО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3-бөлім. Заңды және жеке тұлғалардың мүліктерін тіркеу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Республикалық деңгейде көрсетілетін қызметтер 
</w:t>
            </w:r>
          </w:p>
        </w:tc>
      </w:tr>
      <w:tr>
        <w:trPr>
          <w:trHeight w:val="45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Жылжымайтын мүлікке және онымен жасалатын мәмілелерге құқықтарды (ауыртпалықтарды) мемлекеттік тіркеу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және жеке тұлғалар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Әділетмині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ХҚО </w:t>
            </w:r>
          </w:p>
        </w:tc>
      </w:tr>
      <w:tr>
        <w:trPr>
          <w:trHeight w:val="45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Жылжымайтын объектілердің техникалық паспортын беру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және жеке тұлғалар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Әділетмині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ХҚО; </w:t>
            </w:r>
            <w:r>
              <w:br/>
            </w:r>
            <w:r>
              <w:rPr>
                <w:rFonts w:ascii="Times New Roman"/>
                <w:b w:val="false"/>
                <w:i w:val="false"/>
                <w:color w:val="000000"/>
                <w:sz w:val="20"/>
              </w:rPr>
              <w:t xml:space="preserve">
Облыстардың, </w:t>
            </w:r>
            <w:r>
              <w:br/>
            </w:r>
            <w:r>
              <w:rPr>
                <w:rFonts w:ascii="Times New Roman"/>
                <w:b w:val="false"/>
                <w:i w:val="false"/>
                <w:color w:val="000000"/>
                <w:sz w:val="20"/>
              </w:rPr>
              <w:t xml:space="preserve">
Астана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қалаларының </w:t>
            </w:r>
            <w:r>
              <w:br/>
            </w:r>
            <w:r>
              <w:rPr>
                <w:rFonts w:ascii="Times New Roman"/>
                <w:b w:val="false"/>
                <w:i w:val="false"/>
                <w:color w:val="000000"/>
                <w:sz w:val="20"/>
              </w:rPr>
              <w:t xml:space="preserve">
"Жылжымайтын </w:t>
            </w:r>
            <w:r>
              <w:br/>
            </w:r>
            <w:r>
              <w:rPr>
                <w:rFonts w:ascii="Times New Roman"/>
                <w:b w:val="false"/>
                <w:i w:val="false"/>
                <w:color w:val="000000"/>
                <w:sz w:val="20"/>
              </w:rPr>
              <w:t xml:space="preserve">
мүлік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орталығы" РМҚК </w:t>
            </w:r>
            <w:r>
              <w:br/>
            </w:r>
            <w:r>
              <w:rPr>
                <w:rFonts w:ascii="Times New Roman"/>
                <w:b w:val="false"/>
                <w:i w:val="false"/>
                <w:color w:val="000000"/>
                <w:sz w:val="20"/>
              </w:rPr>
              <w:t xml:space="preserve">
және оның </w:t>
            </w:r>
            <w:r>
              <w:br/>
            </w:r>
            <w:r>
              <w:rPr>
                <w:rFonts w:ascii="Times New Roman"/>
                <w:b w:val="false"/>
                <w:i w:val="false"/>
                <w:color w:val="000000"/>
                <w:sz w:val="20"/>
              </w:rPr>
              <w:t xml:space="preserve">
филиалдары </w:t>
            </w:r>
          </w:p>
        </w:tc>
      </w:tr>
      <w:tr>
        <w:trPr>
          <w:trHeight w:val="45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Міндетті мемлекеттік тіркеуге жатпайтын жылжымалы мүлік кепілдігін тіркеу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және жеке тұлғалар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Әділетмині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ХҚО </w:t>
            </w:r>
          </w:p>
        </w:tc>
      </w:tr>
      <w:tr>
        <w:trPr>
          <w:trHeight w:val="45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Жылжымайтын мүлікке және онымен жасалатын мәмілелерге құқықтарды (ауыртпалықтарды) тіркеу жүргізілгені туралы тіркеу органының белгісі бар құқық белгілеуші құжаттың түпнұсқасын (нотариалдық куәландырылған көшірмелерін) тіркеу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Әділетмині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ХҚО </w:t>
            </w:r>
          </w:p>
        </w:tc>
      </w:tr>
      <w:tr>
        <w:trPr>
          <w:trHeight w:val="45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Авторлық құқықпен және сабақтас құқықтар мен қорғалатын туындыларға құқтарды мемлекеттік тіркеу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және жеке тұлғалар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Әділетмині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Әділетмині Зияткерлік меншік құқығы комитеті </w:t>
            </w:r>
          </w:p>
        </w:tc>
      </w:tr>
      <w:tr>
        <w:trPr>
          <w:trHeight w:val="45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Туындылар мен сабақтас құқықтар объектілерін пайдалануға лицензиялық шарттарды мемлекеттік тіркеу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және жеке тұлғалар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Әділетмині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Әділетмині Зияткерлік меншік құқығы комитеті </w:t>
            </w:r>
          </w:p>
        </w:tc>
      </w:tr>
      <w:tr>
        <w:trPr>
          <w:trHeight w:val="45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Өнеркәсіптік меншік объектілерін пайдалануға байланысты лицензиялық шарттарды, сублицензиялық шарттарды мемлекеттік тіркеу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және жеке тұлғалар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Әділетмині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Әділетмині Зияткерлік меншік құқығы комитеті </w:t>
            </w:r>
          </w:p>
        </w:tc>
      </w:tr>
      <w:tr>
        <w:trPr>
          <w:trHeight w:val="45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Өнеркәсіптік меншік объектілерін пайдалануға байланысты басқаға беру шарттарын мемлекеттік тіркеу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және жеке тұлғалар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Әділетмині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Әділетмині Зияткерлік меншік құқығы комитеті </w:t>
            </w:r>
          </w:p>
        </w:tc>
      </w:tr>
      <w:tr>
        <w:trPr>
          <w:trHeight w:val="45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Жылжымайтын объектілер жоспарын(схемасын)қоса алғанда, тіркеу бөлімі куәландырған тіркеу ісі құжаттарының көшірмелерін беру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және жеке тұлғалар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Әділетмині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ХҚО </w:t>
            </w:r>
          </w:p>
        </w:tc>
      </w:tr>
      <w:tr>
        <w:trPr>
          <w:trHeight w:val="45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Жылжымалы мүлік кепілдігін тіркеу туралы куәліктің телнұсқасын беру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және жеке тұлғалар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Әділетмині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"Жылжымайтын </w:t>
            </w:r>
            <w:r>
              <w:br/>
            </w:r>
            <w:r>
              <w:rPr>
                <w:rFonts w:ascii="Times New Roman"/>
                <w:b w:val="false"/>
                <w:i w:val="false"/>
                <w:color w:val="000000"/>
                <w:sz w:val="20"/>
              </w:rPr>
              <w:t xml:space="preserve">
мүлік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орталық" РМҚК </w:t>
            </w:r>
            <w:r>
              <w:br/>
            </w:r>
            <w:r>
              <w:rPr>
                <w:rFonts w:ascii="Times New Roman"/>
                <w:b w:val="false"/>
                <w:i w:val="false"/>
                <w:color w:val="000000"/>
                <w:sz w:val="20"/>
              </w:rPr>
              <w:t xml:space="preserve">
және оның </w:t>
            </w:r>
            <w:r>
              <w:br/>
            </w:r>
            <w:r>
              <w:rPr>
                <w:rFonts w:ascii="Times New Roman"/>
                <w:b w:val="false"/>
                <w:i w:val="false"/>
                <w:color w:val="000000"/>
                <w:sz w:val="20"/>
              </w:rPr>
              <w:t xml:space="preserve">
филиалдары; ХҚО </w:t>
            </w:r>
          </w:p>
        </w:tc>
      </w:tr>
      <w:tr>
        <w:trPr>
          <w:trHeight w:val="45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кеме тізілімінде өзен кемелерімен оларға құқтарды мемлекеттік тіркеу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және жеке тұлғалар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Көліктік бақылау комитетінің облыстар мен Астана және Алматы қалалары бойынша аумақтық бөлімшелері; ХҚО </w:t>
            </w:r>
          </w:p>
        </w:tc>
      </w:tr>
      <w:tr>
        <w:trPr>
          <w:trHeight w:val="45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Жалға алынған шетел кемелері тізілімінде өзен кемелерін мемлекеттік тіркеу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және жеке тұлғалар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Көліктік бақылау комитетінің облыстар мен Астана және Алматы қалалары бойынша аумақтық бөлімшелері; ХҚО </w:t>
            </w:r>
          </w:p>
        </w:tc>
      </w:tr>
      <w:tr>
        <w:trPr>
          <w:trHeight w:val="45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көлемді кемелерді мемлекеттік тіркеу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және жеке тұлғалар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Көліктік бақылау комитетінің облыстар мен Астана және Алматы қалалары бойынша аумақтық бөлімшелері; ХҚО </w:t>
            </w:r>
          </w:p>
        </w:tc>
      </w:tr>
      <w:tr>
        <w:trPr>
          <w:trHeight w:val="45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 жолдың жылжымалы құрамын тіркеу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және жеке тұлғалар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Көліктік бақылау комитетінің облыстар мен Астана және Алматы қалалары бойынша аумақтық бөлімшелері; ХҚО </w:t>
            </w:r>
          </w:p>
        </w:tc>
      </w:tr>
      <w:tr>
        <w:trPr>
          <w:trHeight w:val="45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Теміржолдық жылжымалы құрамының кепілдігін тіркеу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және жеке тұлғалар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Көліктік бақылау комитетінің облыстар мен Астана және Алматы қалалары бойынша аумақтық бөлімшелері; ХҚО </w:t>
            </w:r>
          </w:p>
        </w:tc>
      </w:tr>
      <w:tr>
        <w:trPr>
          <w:trHeight w:val="45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Барлауға, өндіруге немесе бірлескен барлауға және жалпыға таралған пайдалы қазбаларды өндіруге келісім-шартты қоспағанда, жер қойнауын пайдалануға арналған келісім-шарттарды тіркеу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және жеке тұлғалар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r>
      <w:tr>
        <w:trPr>
          <w:trHeight w:val="3765"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Барлауға, өндіруге және бірлескен барлауға әрі жалпыға таралған пайдалы қазбаларды өндіруге арналған келісім-шарттарды қоспағанда, жер қойнауын </w:t>
            </w:r>
            <w:r>
              <w:br/>
            </w:r>
            <w:r>
              <w:rPr>
                <w:rFonts w:ascii="Times New Roman"/>
                <w:b w:val="false"/>
                <w:i w:val="false"/>
                <w:color w:val="000000"/>
                <w:sz w:val="20"/>
              </w:rPr>
              <w:t xml:space="preserve">
пайдалану </w:t>
            </w:r>
            <w:r>
              <w:br/>
            </w:r>
            <w:r>
              <w:rPr>
                <w:rFonts w:ascii="Times New Roman"/>
                <w:b w:val="false"/>
                <w:i w:val="false"/>
                <w:color w:val="000000"/>
                <w:sz w:val="20"/>
              </w:rPr>
              <w:t xml:space="preserve">
кепілдігі шартын </w:t>
            </w:r>
            <w:r>
              <w:br/>
            </w:r>
            <w:r>
              <w:rPr>
                <w:rFonts w:ascii="Times New Roman"/>
                <w:b w:val="false"/>
                <w:i w:val="false"/>
                <w:color w:val="000000"/>
                <w:sz w:val="20"/>
              </w:rPr>
              <w:t xml:space="preserve">
тіркеу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және жеке тұлғалар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r>
      <w:tr>
        <w:trPr>
          <w:trHeight w:val="45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Дәрі-дәрмек құралдарын, медициналық техника мен медициналық мақсаттағы бұйымдарды мемлекеттік тіркеу, қайта тіркеу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және жеке тұлғалар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r>
              <w:br/>
            </w:r>
            <w:r>
              <w:rPr>
                <w:rFonts w:ascii="Times New Roman"/>
                <w:b w:val="false"/>
                <w:i w:val="false"/>
                <w:color w:val="000000"/>
                <w:sz w:val="20"/>
              </w:rPr>
              <w:t xml:space="preserve">
Медициналық және фармацевтикалық қызметті бақылау комитеті және оның аумақтық бөлімшелері </w:t>
            </w:r>
          </w:p>
        </w:tc>
      </w:tr>
      <w:tr>
        <w:trPr>
          <w:trHeight w:val="45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тағамы өнімдерін, тамаққа тағамдық және биологиялық белсенді қоспаларды (нутрицевтиктерді), генетикалық модификацияланған көздерді, бояғыштарды, сумен және тамақ өнімдерімен араласатын материалдар мен бұйымдарды, адам денсаулығына зиянды әсер ететін химиялық заттарды, өнімдер мен заттардың жекелеген түрлерін мемлекеттік тіркеу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және жеке тұлғалар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Мемлекеттік санитарлық- эпидемиологиялық қадағалау комитеті </w:t>
            </w:r>
          </w:p>
        </w:tc>
      </w:tr>
      <w:tr>
        <w:trPr>
          <w:trHeight w:val="45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Радиоэлектронды құралдар мен жоғары жиілікті құрылғыларды тіркеу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және жеке тұлғалар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АБА-ның аумақтық бөлімшелері </w:t>
            </w:r>
          </w:p>
        </w:tc>
      </w:tr>
      <w:tr>
        <w:trPr>
          <w:trHeight w:val="45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министрлігі тіркейтін көлік құралдарын қоспағанда, автокөлік құралдарын тіркеу, қайта тіркеу және тіркелген нөмірлік белгілерді беру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және жеке тұлғалар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IIМ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IIМ Жол полициясы комитетінің аумақтық бөлімшелері </w:t>
            </w:r>
          </w:p>
        </w:tc>
      </w:tr>
      <w:tr>
        <w:trPr>
          <w:trHeight w:val="45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және жеке тұлғалардың азаматтық, қызметтік қаруларының әр бірлігін тіркеумен қайта тіркеу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және жеке тұлғалар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IIМ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істер органдары </w:t>
            </w:r>
          </w:p>
        </w:tc>
      </w:tr>
      <w:tr>
        <w:trPr>
          <w:trHeight w:val="6675"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Монтаждалған арнайы жабдығы бар тіркемелерді, өздігінен жүретін ауыл шаруашылығы, мелиоративтік және жол-құрылыс машиналары мен тетіктерін, сондай-ақ тіркеу нөмірлік белгілерін бере отырып өтімділігі жоғары арнайы машиналарды қоса алғанда, тракторларды және олардың базасында жасалған өздігінен жүретін шассилер мен тетіктерді, оларға тіркемелерді тіркеу, қайта тіркеу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Агроөнеркәсіптік кешендегі мемлекеттік инспекция комитетінің аумақтық инспекциялары; ХҚО </w:t>
            </w:r>
          </w:p>
        </w:tc>
      </w:tr>
      <w:tr>
        <w:trPr>
          <w:trHeight w:val="45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Монтаждалған арнайы жабдығы бар тіркемелерді, өздігінен жүретін ауыл шаруашылығы, мелиоративтік және жол-құрылыс машиналарымен тетіктерді, қоса алғанда, тракторларды және олардың базасында жасалған өздігінен жүретін шассилер мен тетіктерді, оларға тіркемелерді кепілдікке тіркеу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және жеке тұлғалар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Агроөнеркәсіптік кешендегі мемлекеттік инспекция комитетінің аумақтық инспекциялары; ХҚО </w:t>
            </w:r>
          </w:p>
        </w:tc>
      </w:tr>
      <w:tr>
        <w:trPr>
          <w:trHeight w:val="45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Машиналардың кепілдігін мемлекеттік тіркеу туралы куәліктер беру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және жеке тұлғалар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Агроөнеркәсіптік кешендегі мемлекеттік инспекция комитетінің аумақтық инспекциялары; ХҚО </w:t>
            </w:r>
          </w:p>
        </w:tc>
      </w:tr>
      <w:tr>
        <w:trPr>
          <w:trHeight w:val="45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салу объектілері мен салық салуға байланысты объектілерді тіркеу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және жеке тұлғалар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Қаржымині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органдары </w:t>
            </w:r>
          </w:p>
        </w:tc>
      </w:tr>
      <w:tr>
        <w:trPr>
          <w:trHeight w:val="45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Фискальды жады бар бақылау-кассалық машиналарды (ФЖ бар БКМ) тіркеу және есептен шығару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және жеке тұлғалар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Қаржымині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органдары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Жергілікті деңгейде көрсетілетін қызметтер 
</w:t>
            </w:r>
          </w:p>
        </w:tc>
      </w:tr>
      <w:tr>
        <w:trPr>
          <w:trHeight w:val="45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Барлауға, өндіруге немесе бірлескен барлауға және жалпыға таралған пайдалы қазбаларды өндіруге арналған келісім-шарттарды тіркеу*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және жеке тұлғалар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 Астана және Алматы қалалары әкімдерінің аппараты </w:t>
            </w:r>
          </w:p>
        </w:tc>
      </w:tr>
      <w:tr>
        <w:trPr>
          <w:trHeight w:val="45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Барлауға, өндіруге және бірлескен барлауға және жалпыға таралған пайдалы қазбаларды өндіруге кепілдік шартын тіркеу*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және жеке тұлғалар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 Астана және Алматы қалалары әкімдерінің аппараты </w:t>
            </w:r>
          </w:p>
        </w:tc>
      </w:tr>
      <w:tr>
        <w:trPr>
          <w:trHeight w:val="45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учаскесіне жекеменшік құқығына арналған актілерді беру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және жеке тұлғалар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ХҚО; облыстардың және Астана, Алматы қалаларының жер қатынастары басқармалары, аудандардың және облыстық маңызы бар қалалардың жер қатынастары бөлімдері </w:t>
            </w:r>
          </w:p>
        </w:tc>
      </w:tr>
    </w:tbl>
    <w:p>
      <w:pPr>
        <w:spacing w:after="0"/>
        <w:ind w:left="0"/>
        <w:jc w:val="both"/>
      </w:pPr>
      <w:r>
        <w:rPr>
          <w:rFonts w:ascii="Times New Roman"/>
          <w:b w:val="false"/>
          <w:i w:val="false"/>
          <w:color w:val="000000"/>
          <w:sz w:val="28"/>
        </w:rPr>
        <w:t xml:space="preserve">* Осы қызмет бойынша өтініштер қабылдауды және ресімделген құжаттар беруді жүзеге асыратын жергілікті атқарушы орган облыстар, Астана және Алматы қалалары әкімдерінің шешімдерімен анықталады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3853"/>
        <w:gridCol w:w="1913"/>
        <w:gridCol w:w="2753"/>
        <w:gridCol w:w="2913"/>
      </w:tblGrid>
      <w:tr>
        <w:trPr>
          <w:trHeight w:val="4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тұрақты пайдалану құқығына актілерді беру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және жеке тұлғалар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ХҚО; облыстардың және Астана, Алматы қалаларының жер қатынастары басқармалары, аудандардың және облыстық маңызы бар қалалардың жер қатынастары бөлімдері </w:t>
            </w:r>
          </w:p>
        </w:tc>
      </w:tr>
      <w:tr>
        <w:trPr>
          <w:trHeight w:val="4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Уақытша: өтемін төлеп (ұзақ мерзімді, қысқа мерзімді) жер пайдалану (жалдау) құқығына актілерді беру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және жеке тұлғалар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ХҚО; облыстардың және Астана, Алматы қалаларының жер қатынастары басқармалары, аудандардың және облыстық маңызы бар қалалардың жер қатынастары бөлімдері </w:t>
            </w:r>
          </w:p>
        </w:tc>
      </w:tr>
      <w:tr>
        <w:trPr>
          <w:trHeight w:val="4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Уақытша өтеусіз жер пайдалану құқығына актілерді беру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және жеке тұлғалар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ХҚО; облыстардың және Астана, Алматы қалаларының жер қатынастары басқармалары, аудандардың және облыстық маңызы бар қалалардың жер қатынастары бөлімдері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4-бөлім. Әлеуметтік қорғау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Республикалық деңгейде көрсетілетін қызметтер 
</w:t>
            </w:r>
          </w:p>
        </w:tc>
      </w:tr>
      <w:tr>
        <w:trPr>
          <w:trHeight w:val="199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 төлеу жөніндегі мемлекеттік орталықтан зейнетақы төлемдерін тағайындау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Еңбекмині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Еңбекминінің аумақтық бөлімшелері </w:t>
            </w:r>
          </w:p>
        </w:tc>
      </w:tr>
      <w:tr>
        <w:trPr>
          <w:trHeight w:val="4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базалық зейнетақы төлемдерін тағайындау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Еңбекмині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Еңбекминінің аумақтық бөлімшелері </w:t>
            </w:r>
          </w:p>
        </w:tc>
      </w:tr>
      <w:tr>
        <w:trPr>
          <w:trHeight w:val="4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Мүгедектігі бойынша, асыраушысынан айырылу жағдайы бойынша және жасына байланысты мемлекеттік әлеуметтік жәрдемақылар тағайындау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Еңбекмині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Еңбекминінің аумақтық бөлімшелері </w:t>
            </w:r>
          </w:p>
        </w:tc>
      </w:tr>
      <w:tr>
        <w:trPr>
          <w:trHeight w:val="4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арнайы жәрдемақыларды тағайындау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Еңбекмині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Еңбекминінің аумақтық бөлімшелері </w:t>
            </w:r>
          </w:p>
        </w:tc>
      </w:tr>
      <w:tr>
        <w:trPr>
          <w:trHeight w:val="4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Мынадай әлеуметтік тәуекелдер жағдайына әлеуметтік төлемдер тағайындау: еңбекке қабілеттілігін жоғалту; асыраушысынан айырылу, жұмысынан айырылу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Еңбекмині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Еңбекминінің аумақтық бөлімшелері </w:t>
            </w:r>
          </w:p>
        </w:tc>
      </w:tr>
      <w:tr>
        <w:trPr>
          <w:trHeight w:val="4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тұрғылық жеріне баруға және мүлікті жеткізуге (оның ішінде малды) шығыстарды өтеу, келген жері бойынша тұрғын үй сатып алу үшін қаражат бөлу және иммиграция квотасы бойынша келген оралмандарға біржолғы төлемдер төлеу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Еңбекмині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Еңбекминінің Көші-қон комитетінің аумақтық бөлімшелері </w:t>
            </w:r>
          </w:p>
        </w:tc>
      </w:tr>
      <w:tr>
        <w:trPr>
          <w:trHeight w:val="4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Баланы тууға және баланы күту бойынша жәрдемақылар тағайындау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Еңбекмині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Еңбекминінің аумақтық бөлімшелері </w:t>
            </w:r>
          </w:p>
        </w:tc>
      </w:tr>
      <w:tr>
        <w:trPr>
          <w:trHeight w:val="4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мемлекеттік жәрдемақылар тағайындау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Еңбекмині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Еңбекминінің аумақтық бөлімшелері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Жергілікті деңгейде көрсетілетін қызметтер 
</w:t>
            </w:r>
          </w:p>
        </w:tc>
      </w:tr>
      <w:tr>
        <w:trPr>
          <w:trHeight w:val="4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Мүгедектерге протездік- ортопедиялық көмек ұсыну үшін құжаттарды ресімдеу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және Алматы қалаларының жұмыспен қамту және әлеуметтік бағдарламалар департаменттері/ басқармалары, аудандардың, облыстық маңызы бар қалалардың жұмыспен қамту және әлеуметтік бағдарламалар бөлімдері; ХҚО </w:t>
            </w:r>
          </w:p>
        </w:tc>
      </w:tr>
      <w:tr>
        <w:trPr>
          <w:trHeight w:val="4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сурдо-, тифлоқұралдармен және міндетті гигиеналық құралдармен қамсыздандыру үшін оларға құжаттар ресімдеу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және Алматы қалаларының жұмыспен қамту және әлеуметтік бағдарламалар департаменттері/ басқармалары, аудандардың, облыстық маңызы бар қалалардың жұмыспен қамту және әлеуметтік бағдарламалар бөлімдері; ХҚО </w:t>
            </w:r>
          </w:p>
        </w:tc>
      </w:tr>
      <w:tr>
        <w:trPr>
          <w:trHeight w:val="4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жасқа дейінгі балалары бар отбасыларға мемлекеттік жәрдемақылар тағайындау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және Алматы қалаларының жұмыспен қамту және әлеуметтік бағдарламалар департаменттері/ басқармалары, аудандардың, облыстық маңызы бар қалалардың жұмыспен қамту және әлеуметтік бағдарламалар бөлімдері; ХҚО </w:t>
            </w:r>
          </w:p>
        </w:tc>
      </w:tr>
      <w:tr>
        <w:trPr>
          <w:trHeight w:val="4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көмегін тағайындау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және Алматы қалаларының жұмыспен қамту және әлеуметтік бағдарламалар департаменттері/ басқармалары, аудандардың, облыстық маңызы бар қалалардың жұмыспен қамту және әлеуметтік бағдарламалар бөлімдері; ХҚО </w:t>
            </w:r>
          </w:p>
        </w:tc>
      </w:tr>
      <w:tr>
        <w:trPr>
          <w:trHeight w:val="4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және мемлекеттік емес медициналық-әлеуметтік мекемелерде әлеуметтік қызмет көрсетуге арналған құжаттарды ресімдеу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және Алматы қалаларының жұмыспен қамту және әлеуметтік бағдарламалар департаменттері/ басқармалары, аудандардың, облыстық маңызы бар қалалардың жұмыспен қамту және әлеуметтік бағдарламалар бөлімдері; ХҚО </w:t>
            </w:r>
          </w:p>
        </w:tc>
      </w:tr>
      <w:tr>
        <w:trPr>
          <w:trHeight w:val="4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Жалғызілікті, сондай-ақ жалғыз тұратын қарттарға және Мүгедектер үйінде, оның ішінде бөгде адамның күтіміне және жәрдеміне мұқтаж мүгедек балаларға әлеуметтік қызмет көрсетуге арналған құжаттарды ресімдеу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әкімі, аудандық маңызы бар қала, қаладағы аудан, кент, ауыл (село), ауылдық (селолық) округ әкімі; ХҚО </w:t>
            </w:r>
          </w:p>
        </w:tc>
      </w:tr>
      <w:tr>
        <w:trPr>
          <w:trHeight w:val="4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өкілетті органдардың шешімдері бойынша мұқтаж азаматтардың жекелеген санаттарына әлеуметтік көмек тағайындау және төлеу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және Алматы қалаларының жұмыспен қамту және әлеуметтік бағдарламалар департаменттері/ басқармалары, аудандардың, облыстық маңызы бар қалалардың жұмыспен қамту және әлеуметтік бағдарламалар бөлімдері </w:t>
            </w:r>
          </w:p>
        </w:tc>
      </w:tr>
      <w:tr>
        <w:trPr>
          <w:trHeight w:val="4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 тәрбиеленетін және оқитын мүгедек балаларды материалдық қамтамасыз ету үшін құжаттар ресімдеу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және Алматы қалаларының жұмыспен қамту және әлеуметтік бағдарламалар департаменттері/ басқармалары, аудандардың, облыстық маңызы бар қалалардың жұмыспен қамту және әлеуметтік бағдарламалар бөлімдері </w:t>
            </w:r>
          </w:p>
        </w:tc>
      </w:tr>
      <w:tr>
        <w:trPr>
          <w:trHeight w:val="4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 сатып  алу бойынша ауылдық жерде тұратын әлеуметтік сала мамандарына әлеуметтік көмек тағайындау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әкімдігі, аудандық маңызы бар қала әкімі; ХҚО </w:t>
            </w:r>
          </w:p>
        </w:tc>
      </w:tr>
      <w:tr>
        <w:trPr>
          <w:trHeight w:val="4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Жетімдерді, ата-анасының қамқорлығынсыз қалған балаларды әлеуметтік қамсыздандыруға құжаттар ресімдеу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және Алматы қалаларының білім департаменттері, аудандардың және облыстық маңызы бар қалалардың білім бөлімдері; кент, ауыл (село), ауылдық </w:t>
            </w:r>
            <w:r>
              <w:br/>
            </w:r>
            <w:r>
              <w:rPr>
                <w:rFonts w:ascii="Times New Roman"/>
                <w:b w:val="false"/>
                <w:i w:val="false"/>
                <w:color w:val="000000"/>
                <w:sz w:val="20"/>
              </w:rPr>
              <w:t xml:space="preserve">
(селолық) округ әкімінің </w:t>
            </w:r>
            <w:r>
              <w:br/>
            </w:r>
            <w:r>
              <w:rPr>
                <w:rFonts w:ascii="Times New Roman"/>
                <w:b w:val="false"/>
                <w:i w:val="false"/>
                <w:color w:val="000000"/>
                <w:sz w:val="20"/>
              </w:rPr>
              <w:t xml:space="preserve">
аппараты </w:t>
            </w:r>
          </w:p>
        </w:tc>
      </w:tr>
      <w:tr>
        <w:trPr>
          <w:trHeight w:val="4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тағайындау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және Алматы қалаларының жұмыспен қамту және әлеуметтік бағдарламалар басқармалары, аудандардың, облыстық маңызы бар қалалардың жұмыспен қамту және әлеуметтік бағдарламалар </w:t>
            </w:r>
            <w:r>
              <w:br/>
            </w:r>
            <w:r>
              <w:rPr>
                <w:rFonts w:ascii="Times New Roman"/>
                <w:b w:val="false"/>
                <w:i w:val="false"/>
                <w:color w:val="000000"/>
                <w:sz w:val="20"/>
              </w:rPr>
              <w:t xml:space="preserve">
бөлімдері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5-бөлім. Анықтамалар беру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Республикалық деңгейде көрсетілетін қызметтер 
</w:t>
            </w:r>
          </w:p>
        </w:tc>
      </w:tr>
      <w:tr>
        <w:trPr>
          <w:trHeight w:val="4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мемлекеттік мұрағаттарынан шығатын және шет елдерге жіберілетін мұрағаттық анықтамаларға және мұрағаттық құжаттардың көшірмелеріне апостиль қою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және заңды тұлғалар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Ақпарат және мұрағаттар комитеті; ХҚО </w:t>
            </w:r>
          </w:p>
        </w:tc>
      </w:tr>
      <w:tr>
        <w:trPr>
          <w:trHeight w:val="4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Мұрағаттық анықтамалар беру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және заңды тұлғалар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мемлекеттік мұрағаттар**; </w:t>
            </w:r>
            <w:r>
              <w:br/>
            </w:r>
            <w:r>
              <w:rPr>
                <w:rFonts w:ascii="Times New Roman"/>
                <w:b w:val="false"/>
                <w:i w:val="false"/>
                <w:color w:val="000000"/>
                <w:sz w:val="20"/>
              </w:rPr>
              <w:t xml:space="preserve">
"Қазақстан Республикасының Ұлттық мұрағаты" ММ; облыстардың, қалалардың, аудандардың мемлекеттік мұрағаттары және олардың филиалдары; ХҚО </w:t>
            </w:r>
          </w:p>
        </w:tc>
      </w:tr>
      <w:tr>
        <w:trPr>
          <w:trHeight w:val="4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ҰҚК-нің арнайы мемлекеттік мұрағатынан шығатын мұрағаттық анықтамаларға және мұрағаттық құжаттардың көшірмелеріне апостиль қою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ҰҚК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ҰҚК; ҰҚК-нің аумақтық бөлімшелері </w:t>
            </w:r>
          </w:p>
        </w:tc>
      </w:tr>
      <w:tr>
        <w:trPr>
          <w:trHeight w:val="4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 органдары мен атқарушылық іс жүргізу органдарынан шығатын ресми құжаттарға апостиль қою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СӘК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СӘК </w:t>
            </w:r>
          </w:p>
        </w:tc>
      </w:tr>
      <w:tr>
        <w:trPr>
          <w:trHeight w:val="187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Республиканың білім, ғылым органдарынан және оқу орындарынан шығатын ресми құжаттарға апостиль қою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ХҚО</w:t>
            </w:r>
          </w:p>
        </w:tc>
      </w:tr>
      <w:tr>
        <w:trPr>
          <w:trHeight w:val="4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Қорғаныс министрлігінің арнайы мемлекеттік мұрағатынан шығатын мұрағаттық анықтамаларға және мұрағаттық құжаттардың көшірмелеріне апостиль қою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Қорғанысмині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Қорғанысминінің орталық мұрағаты </w:t>
            </w:r>
          </w:p>
        </w:tc>
      </w:tr>
    </w:tbl>
    <w:p>
      <w:pPr>
        <w:spacing w:after="0"/>
        <w:ind w:left="0"/>
        <w:jc w:val="both"/>
      </w:pPr>
      <w:r>
        <w:rPr>
          <w:rFonts w:ascii="Times New Roman"/>
          <w:b w:val="false"/>
          <w:i w:val="false"/>
          <w:color w:val="000000"/>
          <w:sz w:val="28"/>
        </w:rPr>
        <w:t xml:space="preserve">** Орталық мемлекеттік мұрағаттардың тізбесі "Қазақстан Республикасы Мәдениет және ақпарат министрлігінің мәселелері" туралы Қазақстан Республикасы Үкіметінің 2004 жылғы 29 қазандағы N 1130 қаулысымен бекітілген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3"/>
        <w:gridCol w:w="3993"/>
        <w:gridCol w:w="1973"/>
        <w:gridCol w:w="2733"/>
        <w:gridCol w:w="2893"/>
      </w:tblGrid>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Жеңілдігі бар адамдарға (ҰОС қатысушыларына, Чернобыль апатын жоюшыларға, жауынгер-интерна- ционалистерге) анықтама беру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Қорғанысмині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ХҚО; жергілікті әскери басқару органдары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Әскери қызметін өткеруді растау туралы анықтама беру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Қорғанысмині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ХҚО; жергілікті әскери басқару органдары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Соттылығы бар не жоқтығы туралы анықтама беру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БП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БП Құқықтық статистика және арнаулы есепке алу комитетінің облыстар, Астана және Алматы қалалары бойынша аумақтық бөлімшелері; ХҚО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Прокуратура органдарынан, алдын ала тергеу және анықтау органдарынан шығатын ресми құжаттарға апостиль қою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БП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 ХҚО</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Тұрғылықты жерінен мекен-жайлық анықтама беру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IIМ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істер органдарының аумақтық бөлімшелері; ХҚО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Жылжымайтын мүлікке тіркелген құқықтар (ауырт- </w:t>
            </w:r>
            <w:r>
              <w:br/>
            </w:r>
            <w:r>
              <w:rPr>
                <w:rFonts w:ascii="Times New Roman"/>
                <w:b w:val="false"/>
                <w:i w:val="false"/>
                <w:color w:val="000000"/>
                <w:sz w:val="20"/>
              </w:rPr>
              <w:t xml:space="preserve">
палықтарды) және </w:t>
            </w:r>
            <w:r>
              <w:br/>
            </w:r>
            <w:r>
              <w:rPr>
                <w:rFonts w:ascii="Times New Roman"/>
                <w:b w:val="false"/>
                <w:i w:val="false"/>
                <w:color w:val="000000"/>
                <w:sz w:val="20"/>
              </w:rPr>
              <w:t xml:space="preserve">
оның техникалық </w:t>
            </w:r>
            <w:r>
              <w:br/>
            </w:r>
            <w:r>
              <w:rPr>
                <w:rFonts w:ascii="Times New Roman"/>
                <w:b w:val="false"/>
                <w:i w:val="false"/>
                <w:color w:val="000000"/>
                <w:sz w:val="20"/>
              </w:rPr>
              <w:t xml:space="preserve">
сипаттамалары </w:t>
            </w:r>
            <w:r>
              <w:br/>
            </w:r>
            <w:r>
              <w:rPr>
                <w:rFonts w:ascii="Times New Roman"/>
                <w:b w:val="false"/>
                <w:i w:val="false"/>
                <w:color w:val="000000"/>
                <w:sz w:val="20"/>
              </w:rPr>
              <w:t xml:space="preserve">
туралы анықтама </w:t>
            </w:r>
            <w:r>
              <w:br/>
            </w:r>
            <w:r>
              <w:rPr>
                <w:rFonts w:ascii="Times New Roman"/>
                <w:b w:val="false"/>
                <w:i w:val="false"/>
                <w:color w:val="000000"/>
                <w:sz w:val="20"/>
              </w:rPr>
              <w:t xml:space="preserve">
беру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және жеке тұлғалар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Әділетмині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ХҚО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Жылжымайтын мүліктің жоқтығы (барлығы) туралы анықтама беру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және жеке тұлғалар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Әділетмині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ХҚО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Міндетті мемлекеттік тіркеуге жатпайтын жылжымалы мүліктің кепілдігі жөнінде ақпараттық қызметтер беру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және жеке тұлғалар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Әділетмині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ХҚО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Жарияланбаған туындылардың қолжазбаларын сақтау, қолжазбаларын сақтауға тапсыру туралы анықтама беру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Әділетмині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Әділетмині Зияткерлік меншік құқығы комитеті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әділет органдарынан және өзге мемлекеттік органдарынан, сондай-ақ нотариустерден шығатын ресми құжаттарға апостиль қою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Әділетмині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 Тіркеу қызметі және құқықтық көмек көрсету комитеті, облыстардың және Алматы қаласының әділет департаменттері; ХҚО</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Қаржы министрлігінің құрылымдық бөлімшелерінен және (немесе) олардың аумақтық бөлімшелерінен шығатын ресми құжаттарға апостиль қою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Қаржымині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Қаржымині </w:t>
            </w:r>
          </w:p>
        </w:tc>
      </w:tr>
      <w:tr>
        <w:trPr>
          <w:trHeight w:val="46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берешектері, міндетті зейнетақы жарналары бойынша берешегі, әлеуметтік аударымдарының жоқтығы (барлығы) туралы анықтама, жеке шоттан үзінді беру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және жеке тұлғалар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Қаржымині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органдары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Республикасындағы көздерінен алынған кірістердің   сомалары және ұсталған салықтар туралы анықтама беру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және жеке тұлғалар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Қаржымині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органдары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төлеушілердің резинденттігін куәландыру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және жеке тұлғалар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Қаржымині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органдары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өңірлік қаржы орталығында қызметті жүзеге асыру үшін Қазақстан Республикасының аумағына келген шетелдіктерге және азаматтығы жоқ адамдарға виза беру туралы қолдаухат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АӨҚОҚРА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АӨҚОҚРА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113-1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Валюталық операция туралы хабарлама куәлік беру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және жеке тұлғалар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ҰБ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аппарат және аумақтық филиалдар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113-2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Валюталық операция туралы тіркеу куәлігін беру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және жеке тұлғалар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ҰБ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Аумақтық филиалдар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Жергілікті деңгейде көрсетілетін қызметтер 
</w:t>
            </w:r>
          </w:p>
        </w:tc>
      </w:tr>
      <w:tr>
        <w:trPr>
          <w:trHeight w:val="46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қосалқы шаруашылығының бар екендігі туралы анықтама беру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ауыл шаруашылығы бөлімдері, аудандық маңызы бар қалалардың әкімдері; кент, ауыл село), ауылдық (селолық) </w:t>
            </w:r>
            <w:r>
              <w:br/>
            </w:r>
            <w:r>
              <w:rPr>
                <w:rFonts w:ascii="Times New Roman"/>
                <w:b w:val="false"/>
                <w:i w:val="false"/>
                <w:color w:val="000000"/>
                <w:sz w:val="20"/>
              </w:rPr>
              <w:t xml:space="preserve">
округ әкімінің аппараты; ХҚО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ҚР Үкіметінің 2009.03.16. </w:t>
            </w:r>
            <w:r>
              <w:rPr>
                <w:rFonts w:ascii="Times New Roman"/>
                <w:b w:val="false"/>
                <w:i w:val="false"/>
                <w:color w:val="ff0000"/>
                <w:sz w:val="20"/>
              </w:rPr>
              <w:t xml:space="preserve">N 331 </w:t>
            </w:r>
            <w:r>
              <w:rPr>
                <w:rFonts w:ascii="Times New Roman"/>
                <w:b w:val="false"/>
                <w:i w:val="false"/>
                <w:color w:val="ff0000"/>
                <w:sz w:val="20"/>
              </w:rPr>
              <w:t xml:space="preserve">Қаулысымен.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ҚР Үкіметінің 2009.03.16. </w:t>
            </w:r>
            <w:r>
              <w:rPr>
                <w:rFonts w:ascii="Times New Roman"/>
                <w:b w:val="false"/>
                <w:i w:val="false"/>
                <w:color w:val="ff0000"/>
                <w:sz w:val="20"/>
              </w:rPr>
              <w:t xml:space="preserve">N 331 </w:t>
            </w:r>
            <w:r>
              <w:rPr>
                <w:rFonts w:ascii="Times New Roman"/>
                <w:b w:val="false"/>
                <w:i w:val="false"/>
                <w:color w:val="ff0000"/>
                <w:sz w:val="20"/>
              </w:rPr>
              <w:t xml:space="preserve">Қаулысымен. </w:t>
            </w:r>
          </w:p>
        </w:tc>
      </w:tr>
      <w:tr>
        <w:trPr>
          <w:trHeight w:val="657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Жұмыссыз азаматтарға анықтама беру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жұмыспен қамтуды және әлеуметтік бағдарламаларды үйлестіру департаменттері, Астана және Алматы қалаларының жұмыспен қамту және әлеуметтік бағдарламалар департаменттері, аудандардың, облыстық маңызы бар қалалардың жұмыспен қамту және әлеуметтік бағдарламалар бөлімдері; ХҚО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Қорғаншылық және қамқоршылық жөнінде анықтама беру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және Алматы қалаларының білім департаменттері; аудандардың және облыстық маңызы бар қалалардың білім бөлімдері; кент, ауыл (село), ауылдық (селолық) округ әкімінің аппараты; ХҚО </w:t>
            </w:r>
          </w:p>
        </w:tc>
      </w:tr>
      <w:tr>
        <w:trPr>
          <w:trHeight w:val="46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Әкетілетін заттың мәдени құндылығының болуы туралы қорытынды беру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мәдениет департаменттері/ басқармалары; ХҚО</w:t>
            </w:r>
          </w:p>
        </w:tc>
      </w:tr>
      <w:tr>
        <w:trPr>
          <w:trHeight w:val="46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Кәмелетке толмаған балаларға тиесілі тұрғын үй алаңын ауыстыруға немесе сатуға рұқсат беру үшін нотариалды кеңсеге анықтама беру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және Алматы қалаларының білім департаменттері; аудандардың және облыстық маңызы бар қалалардың білім бөлімдері; кент, ауыл (село), ауылдық (селолық) округ әкімінің аппараты; ХҚО </w:t>
            </w:r>
          </w:p>
        </w:tc>
      </w:tr>
      <w:tr>
        <w:trPr>
          <w:trHeight w:val="46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Зейнеткерлік қорларға, ІІМ Жол полициясы комитетінің аумақтық  бөлімшелеріне кәмелетке толмаған балаларға мұраны ресімдеу үшін анықтама беру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және Алматы қалаларының білім департаменттері; аудандардың және облыстық маңызы бар қалалардың білім бөлімдері; кент, ауыл (село), ауылдық (селолық) округ әкімінің аппараты; ХҚО </w:t>
            </w:r>
          </w:p>
        </w:tc>
      </w:tr>
      <w:tr>
        <w:trPr>
          <w:trHeight w:val="46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Кәмелетке толмағандарға тиесілі тұрғын үйді банкке несие ресімдеу үшін кепілге қоюға рұқсат беру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және Алматы қалаларының білім департаменттері; аудандардың және облыстық маңызы бар қалалардың білім бөлімдері; кент, ауыл (село), ауылдық (селолық) округ әкімінің аппараты; ХҚО </w:t>
            </w:r>
          </w:p>
        </w:tc>
      </w:tr>
      <w:tr>
        <w:trPr>
          <w:trHeight w:val="46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үйдің меншік иелері болып табылатын кәмелетке толмаған балалардың мүдделерін қозғайтын мәмілелерді жасау үшін қорғаншылар </w:t>
            </w:r>
            <w:r>
              <w:br/>
            </w:r>
            <w:r>
              <w:rPr>
                <w:rFonts w:ascii="Times New Roman"/>
                <w:b w:val="false"/>
                <w:i w:val="false"/>
                <w:color w:val="000000"/>
                <w:sz w:val="20"/>
              </w:rPr>
              <w:t xml:space="preserve">
мен қамқоршылар </w:t>
            </w:r>
            <w:r>
              <w:br/>
            </w:r>
            <w:r>
              <w:rPr>
                <w:rFonts w:ascii="Times New Roman"/>
                <w:b w:val="false"/>
                <w:i w:val="false"/>
                <w:color w:val="000000"/>
                <w:sz w:val="20"/>
              </w:rPr>
              <w:t xml:space="preserve">
кеңесінің </w:t>
            </w:r>
            <w:r>
              <w:br/>
            </w:r>
            <w:r>
              <w:rPr>
                <w:rFonts w:ascii="Times New Roman"/>
                <w:b w:val="false"/>
                <w:i w:val="false"/>
                <w:color w:val="000000"/>
                <w:sz w:val="20"/>
              </w:rPr>
              <w:t xml:space="preserve">
шешіміне анықтама </w:t>
            </w:r>
            <w:r>
              <w:br/>
            </w:r>
            <w:r>
              <w:rPr>
                <w:rFonts w:ascii="Times New Roman"/>
                <w:b w:val="false"/>
                <w:i w:val="false"/>
                <w:color w:val="000000"/>
                <w:sz w:val="20"/>
              </w:rPr>
              <w:t xml:space="preserve">
беру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және Алматы қалаларының білім департаменттері; аудандардың және облыстық маңызы бар қалалардың білім бөлімдері; кент, ауыл (село), ауылдық (селолық) округ әкімінің аппараты; ХҚО </w:t>
            </w:r>
          </w:p>
        </w:tc>
      </w:tr>
      <w:tr>
        <w:trPr>
          <w:trHeight w:val="46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Қайтыс болу туралы дәрігердің куәлігін беру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ұйымдар </w:t>
            </w:r>
          </w:p>
        </w:tc>
      </w:tr>
      <w:tr>
        <w:trPr>
          <w:trHeight w:val="46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Лизингке техниканы сатып алу үшін анықтама беру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және жеке тұлғалар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ауыл шаруашылығы бөлімдері; ХҚО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6-бөлім. Өзге қызметтер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Республикалық деңгейде көрсетілетін қызметтер 
</w:t>
            </w:r>
          </w:p>
        </w:tc>
      </w:tr>
      <w:tr>
        <w:trPr>
          <w:trHeight w:val="46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өңірлік қаржы орталығының арнайы сауда алаңына рұқсат алған, қаржы құралдары эмитенттерінің аудитіне шығындарды өтеу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АӨҚОҚРА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АӨҚОҚРА </w:t>
            </w:r>
          </w:p>
        </w:tc>
      </w:tr>
      <w:tr>
        <w:trPr>
          <w:trHeight w:val="46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органдарға Алматы қаласы өңірлік қаржы орталығының қатысушылары ұсынатын құжаттаманы ағылшын тілінен мемлекеттік және орыс тілдеріне аудару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АӨҚОҚРА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АӨҚОҚРА </w:t>
            </w:r>
          </w:p>
        </w:tc>
      </w:tr>
      <w:tr>
        <w:trPr>
          <w:trHeight w:val="46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есептілігін қабылдау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және жеке тұлғалар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Қаржымині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органдары </w:t>
            </w:r>
          </w:p>
        </w:tc>
      </w:tr>
      <w:tr>
        <w:trPr>
          <w:trHeight w:val="46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Салықтардың, бюджетке төленетін басқа </w:t>
            </w:r>
            <w:r>
              <w:br/>
            </w:r>
            <w:r>
              <w:rPr>
                <w:rFonts w:ascii="Times New Roman"/>
                <w:b w:val="false"/>
                <w:i w:val="false"/>
                <w:color w:val="000000"/>
                <w:sz w:val="20"/>
              </w:rPr>
              <w:t xml:space="preserve">
да міндетті </w:t>
            </w:r>
            <w:r>
              <w:br/>
            </w:r>
            <w:r>
              <w:rPr>
                <w:rFonts w:ascii="Times New Roman"/>
                <w:b w:val="false"/>
                <w:i w:val="false"/>
                <w:color w:val="000000"/>
                <w:sz w:val="20"/>
              </w:rPr>
              <w:t xml:space="preserve">
төлемдердің, </w:t>
            </w:r>
            <w:r>
              <w:br/>
            </w:r>
            <w:r>
              <w:rPr>
                <w:rFonts w:ascii="Times New Roman"/>
                <w:b w:val="false"/>
                <w:i w:val="false"/>
                <w:color w:val="000000"/>
                <w:sz w:val="20"/>
              </w:rPr>
              <w:t xml:space="preserve">
өсімпұлдардың төленген сомаларының есебін және қайтарылуын жүргізу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және жеке тұлғалар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Қаржымині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органдары </w:t>
            </w:r>
          </w:p>
        </w:tc>
      </w:tr>
      <w:tr>
        <w:trPr>
          <w:trHeight w:val="46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Нөлдік ставка бойынша салық салынатын айналымдар бойынша ҚҚС-ты қайтару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және жеке тұлғалар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Қаржымині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органдары </w:t>
            </w:r>
          </w:p>
        </w:tc>
      </w:tr>
      <w:tr>
        <w:trPr>
          <w:trHeight w:val="46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көзінде ұсталған табыс салығын қайтару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және жеке тұлғалар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Қаржымині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органдары </w:t>
            </w:r>
          </w:p>
        </w:tc>
      </w:tr>
      <w:tr>
        <w:trPr>
          <w:trHeight w:val="46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Салықтарды төлеу мерзімін өзгерту туралы шешім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және жеке тұлғалар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Қаржымині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органдары </w:t>
            </w:r>
          </w:p>
        </w:tc>
      </w:tr>
    </w:tbl>
    <w:p>
      <w:pPr>
        <w:spacing w:after="0"/>
        <w:ind w:left="0"/>
        <w:jc w:val="both"/>
      </w:pPr>
      <w:r>
        <w:rPr>
          <w:rFonts w:ascii="Times New Roman"/>
          <w:b w:val="false"/>
          <w:i w:val="false"/>
          <w:color w:val="000000"/>
          <w:sz w:val="28"/>
        </w:rPr>
        <w:t xml:space="preserve">Ескертпе: аббревиатуралардың толық жазылуы: </w:t>
      </w:r>
    </w:p>
    <w:p>
      <w:pPr>
        <w:spacing w:after="0"/>
        <w:ind w:left="0"/>
        <w:jc w:val="both"/>
      </w:pPr>
      <w:r>
        <w:rPr>
          <w:rFonts w:ascii="Times New Roman"/>
          <w:b w:val="false"/>
          <w:i w:val="false"/>
          <w:color w:val="000000"/>
          <w:sz w:val="28"/>
        </w:rPr>
        <w:t xml:space="preserve">ІІМ                 - Қазақстан Республикасы Ішкі істер министрлігі </w:t>
      </w:r>
      <w:r>
        <w:br/>
      </w:r>
      <w:r>
        <w:rPr>
          <w:rFonts w:ascii="Times New Roman"/>
          <w:b w:val="false"/>
          <w:i w:val="false"/>
          <w:color w:val="000000"/>
          <w:sz w:val="28"/>
        </w:rPr>
        <w:t xml:space="preserve">
Қорғанысмині        - Қазақстан Республикасы Қорғаныс министрлігі </w:t>
      </w:r>
      <w:r>
        <w:br/>
      </w:r>
      <w:r>
        <w:rPr>
          <w:rFonts w:ascii="Times New Roman"/>
          <w:b w:val="false"/>
          <w:i w:val="false"/>
          <w:color w:val="000000"/>
          <w:sz w:val="28"/>
        </w:rPr>
        <w:t xml:space="preserve">
Қаржымині           - Қазақстан Республикасы Қаржы министрлігі </w:t>
      </w:r>
      <w:r>
        <w:br/>
      </w:r>
      <w:r>
        <w:rPr>
          <w:rFonts w:ascii="Times New Roman"/>
          <w:b w:val="false"/>
          <w:i w:val="false"/>
          <w:color w:val="000000"/>
          <w:sz w:val="28"/>
        </w:rPr>
        <w:t xml:space="preserve">
АШМ                 - Қазақстан Республикасы Ауыл шаруашылығы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Еңбекмині           - Қазақстан Республикасы Еңбек және халықты </w:t>
      </w:r>
      <w:r>
        <w:br/>
      </w:r>
      <w:r>
        <w:rPr>
          <w:rFonts w:ascii="Times New Roman"/>
          <w:b w:val="false"/>
          <w:i w:val="false"/>
          <w:color w:val="000000"/>
          <w:sz w:val="28"/>
        </w:rPr>
        <w:t xml:space="preserve">
                      әлеуметтік қорғау министрлігі </w:t>
      </w:r>
      <w:r>
        <w:br/>
      </w:r>
      <w:r>
        <w:rPr>
          <w:rFonts w:ascii="Times New Roman"/>
          <w:b w:val="false"/>
          <w:i w:val="false"/>
          <w:color w:val="000000"/>
          <w:sz w:val="28"/>
        </w:rPr>
        <w:t xml:space="preserve">
ҰҚК                 - Қазақстан Республикасы Ұлттық қауіпсіздік </w:t>
      </w:r>
      <w:r>
        <w:br/>
      </w:r>
      <w:r>
        <w:rPr>
          <w:rFonts w:ascii="Times New Roman"/>
          <w:b w:val="false"/>
          <w:i w:val="false"/>
          <w:color w:val="000000"/>
          <w:sz w:val="28"/>
        </w:rPr>
        <w:t xml:space="preserve">
                      комитеті </w:t>
      </w:r>
      <w:r>
        <w:br/>
      </w:r>
      <w:r>
        <w:rPr>
          <w:rFonts w:ascii="Times New Roman"/>
          <w:b w:val="false"/>
          <w:i w:val="false"/>
          <w:color w:val="000000"/>
          <w:sz w:val="28"/>
        </w:rPr>
        <w:t xml:space="preserve">
СӘК                 - Қазақстан Республикасы Жоғарғы Соты </w:t>
      </w:r>
      <w:r>
        <w:br/>
      </w:r>
      <w:r>
        <w:rPr>
          <w:rFonts w:ascii="Times New Roman"/>
          <w:b w:val="false"/>
          <w:i w:val="false"/>
          <w:color w:val="000000"/>
          <w:sz w:val="28"/>
        </w:rPr>
        <w:t xml:space="preserve">
                      жанындағы Сот әкімшілігі комитеті </w:t>
      </w:r>
      <w:r>
        <w:br/>
      </w:r>
      <w:r>
        <w:rPr>
          <w:rFonts w:ascii="Times New Roman"/>
          <w:b w:val="false"/>
          <w:i w:val="false"/>
          <w:color w:val="000000"/>
          <w:sz w:val="28"/>
        </w:rPr>
        <w:t xml:space="preserve">
БҒМ                 - Қазақстан Республикасы Білім және ғылым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ККМ                 - Қазақстан Республикасы Көлік және коммуникация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ЭМРМ                - Қазақстан Республикасы Энергетика және </w:t>
      </w:r>
      <w:r>
        <w:br/>
      </w:r>
      <w:r>
        <w:rPr>
          <w:rFonts w:ascii="Times New Roman"/>
          <w:b w:val="false"/>
          <w:i w:val="false"/>
          <w:color w:val="000000"/>
          <w:sz w:val="28"/>
        </w:rPr>
        <w:t xml:space="preserve">
                      минералдық ресурстар министрлігі </w:t>
      </w:r>
      <w:r>
        <w:br/>
      </w:r>
      <w:r>
        <w:rPr>
          <w:rFonts w:ascii="Times New Roman"/>
          <w:b w:val="false"/>
          <w:i w:val="false"/>
          <w:color w:val="000000"/>
          <w:sz w:val="28"/>
        </w:rPr>
        <w:t xml:space="preserve">
ДСМ                 - Қазақстан Республикасы Денсаулық сақтау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МАМ                 - Қазақстан Республикасы Мәдениет және ақпарат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Әділетмині          - Қазақстан Республикасы Әділет министрлігі </w:t>
      </w:r>
      <w:r>
        <w:br/>
      </w:r>
      <w:r>
        <w:rPr>
          <w:rFonts w:ascii="Times New Roman"/>
          <w:b w:val="false"/>
          <w:i w:val="false"/>
          <w:color w:val="000000"/>
          <w:sz w:val="28"/>
        </w:rPr>
        <w:t xml:space="preserve">
АБА                   Қазақстан Республикасы Ақпараттандыру және </w:t>
      </w:r>
      <w:r>
        <w:br/>
      </w:r>
      <w:r>
        <w:rPr>
          <w:rFonts w:ascii="Times New Roman"/>
          <w:b w:val="false"/>
          <w:i w:val="false"/>
          <w:color w:val="000000"/>
          <w:sz w:val="28"/>
        </w:rPr>
        <w:t xml:space="preserve">
                      байланыс агенттігі </w:t>
      </w:r>
      <w:r>
        <w:br/>
      </w:r>
      <w:r>
        <w:rPr>
          <w:rFonts w:ascii="Times New Roman"/>
          <w:b w:val="false"/>
          <w:i w:val="false"/>
          <w:color w:val="000000"/>
          <w:sz w:val="28"/>
        </w:rPr>
        <w:t xml:space="preserve">
АӨҚОҚРА             - Қазақстан Республикасы Алматы қаласының </w:t>
      </w:r>
      <w:r>
        <w:br/>
      </w:r>
      <w:r>
        <w:rPr>
          <w:rFonts w:ascii="Times New Roman"/>
          <w:b w:val="false"/>
          <w:i w:val="false"/>
          <w:color w:val="000000"/>
          <w:sz w:val="28"/>
        </w:rPr>
        <w:t xml:space="preserve">
                      өңірлік қаржы орталығының қызметін реттеу </w:t>
      </w:r>
      <w:r>
        <w:br/>
      </w:r>
      <w:r>
        <w:rPr>
          <w:rFonts w:ascii="Times New Roman"/>
          <w:b w:val="false"/>
          <w:i w:val="false"/>
          <w:color w:val="000000"/>
          <w:sz w:val="28"/>
        </w:rPr>
        <w:t xml:space="preserve">
                      агенттігі </w:t>
      </w:r>
      <w:r>
        <w:br/>
      </w:r>
      <w:r>
        <w:rPr>
          <w:rFonts w:ascii="Times New Roman"/>
          <w:b w:val="false"/>
          <w:i w:val="false"/>
          <w:color w:val="000000"/>
          <w:sz w:val="28"/>
        </w:rPr>
        <w:t xml:space="preserve">
БП                  - Қазақстан Республикасы Бас прокуратурасы </w:t>
      </w:r>
      <w:r>
        <w:br/>
      </w:r>
      <w:r>
        <w:rPr>
          <w:rFonts w:ascii="Times New Roman"/>
          <w:b w:val="false"/>
          <w:i w:val="false"/>
          <w:color w:val="000000"/>
          <w:sz w:val="28"/>
        </w:rPr>
        <w:t xml:space="preserve">
ЗТМО                - "Қазақстан Республикасы Еңбек және халықты </w:t>
      </w:r>
      <w:r>
        <w:br/>
      </w:r>
      <w:r>
        <w:rPr>
          <w:rFonts w:ascii="Times New Roman"/>
          <w:b w:val="false"/>
          <w:i w:val="false"/>
          <w:color w:val="000000"/>
          <w:sz w:val="28"/>
        </w:rPr>
        <w:t xml:space="preserve">
                      әлеуметтік қорғау министрлігінің Зейнетақы </w:t>
      </w:r>
      <w:r>
        <w:br/>
      </w:r>
      <w:r>
        <w:rPr>
          <w:rFonts w:ascii="Times New Roman"/>
          <w:b w:val="false"/>
          <w:i w:val="false"/>
          <w:color w:val="000000"/>
          <w:sz w:val="28"/>
        </w:rPr>
        <w:t xml:space="preserve">
                      төлеу жөніндегі мемлекеттік орталығы" </w:t>
      </w:r>
      <w:r>
        <w:br/>
      </w:r>
      <w:r>
        <w:rPr>
          <w:rFonts w:ascii="Times New Roman"/>
          <w:b w:val="false"/>
          <w:i w:val="false"/>
          <w:color w:val="000000"/>
          <w:sz w:val="28"/>
        </w:rPr>
        <w:t xml:space="preserve">
                      республикалық мемлекеттік қазыналық кәсіпорны </w:t>
      </w:r>
      <w:r>
        <w:br/>
      </w:r>
      <w:r>
        <w:rPr>
          <w:rFonts w:ascii="Times New Roman"/>
          <w:b w:val="false"/>
          <w:i w:val="false"/>
          <w:color w:val="000000"/>
          <w:sz w:val="28"/>
        </w:rPr>
        <w:t xml:space="preserve">
ЖАО                 - жергілікті атқарушы органдар </w:t>
      </w:r>
      <w:r>
        <w:br/>
      </w:r>
      <w:r>
        <w:rPr>
          <w:rFonts w:ascii="Times New Roman"/>
          <w:b w:val="false"/>
          <w:i w:val="false"/>
          <w:color w:val="000000"/>
          <w:sz w:val="28"/>
        </w:rPr>
        <w:t xml:space="preserve">
ХҚО                 - халыққа қызмет көрсету орталықтары </w:t>
      </w:r>
      <w:r>
        <w:br/>
      </w:r>
      <w:r>
        <w:rPr>
          <w:rFonts w:ascii="Times New Roman"/>
          <w:b w:val="false"/>
          <w:i w:val="false"/>
          <w:color w:val="000000"/>
          <w:sz w:val="28"/>
        </w:rPr>
        <w:t xml:space="preserve">
ММ                  - мемлекеттік мекеме </w:t>
      </w:r>
      <w:r>
        <w:br/>
      </w:r>
      <w:r>
        <w:rPr>
          <w:rFonts w:ascii="Times New Roman"/>
          <w:b w:val="false"/>
          <w:i w:val="false"/>
          <w:color w:val="000000"/>
          <w:sz w:val="28"/>
        </w:rPr>
        <w:t xml:space="preserve">
РМК                 - Республикалық мемлекеттік кәсіпорын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