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be6c3" w14:textId="b2be6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Президентінің 1998 жылғы 16 қыркүйектегі N 4071 өкіміне өзгерістер енгізу туралы" Қазақстан Республикасының Президенті өкімінің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15 маусымдағы N 501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Президентінің 1998 жылғы 16 қыркүйектегі N 4071 өкіміне өзгерістер енгізу туралы" Қазақстан Республикасының Президенті өкімінің жобасы Қазақстан Республикасы Президентінің қарауына енгізілсін.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Өкімі  Қазақстан Республикасы Президентінің 1998 жылғы 16 қыркүйектегі </w:t>
      </w:r>
      <w:r>
        <w:br/>
      </w:r>
      <w:r>
        <w:rPr>
          <w:rFonts w:ascii="Times New Roman"/>
          <w:b/>
          <w:i w:val="false"/>
          <w:color w:val="000000"/>
        </w:rPr>
        <w:t xml:space="preserve">
N 4071 өкіміне өзгерістер енгізу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"Қазақстан Республикасы Президентінің жанындағы Шетелдік инвесторлар кеңесінің құрамы туралы" Қазақстан Республикасы Президентінің 1998 жылғы 16 қыркүйектегі N 4071 өкіміне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өкіммен бекітілген Қазақстан Республикасы Президентінің жанындағы Шетелдік инвесторлар кеңесінің дербес құрамына мыналар енгізілсін: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Бүркітбаев                  - Қазақстан Республикасы Президентінің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Серік Мінуарұлы               көмекшісі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Тәжин                       - Қазақстан Республикасының Сыртқы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 Мұханбетқазыұлы         істер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Оразбақов                   - Қазақстан Республикасының Индустрия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Ғалым Ізбасарұлы              және сауда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Питер Тильс                 - "Дойче Банк Франкфурт" басқарушы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директоры, Орталық және Шығыс Еуропа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бойынша бас атқарушы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Фаузи Кириакос-Саад         - "Кредит Свис Групп", Ресей, ТМД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елдері және Орталық Азия бойынша бас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атқарушы директоры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"Мәсімов                    - Қазақстан Республикасы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Кәрім Қажымқанұлы             Министрінің орынбасары"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"Мусин                      - Қазақстан Республикасының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Аслан Есболайұлы              және бюджеттік жоспарлау министрі"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"Школьник                   - Қазақстан Республикасының Индустрия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Владимир Сергеевич            және сауда министрі"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"Алберс Марк                - "Эксон Мобил Продакшн" компаниясының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президенті"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"Джордж Киркланд            - "ШевронТексако" корпорациясының барлау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және өндіру жөніндегі атқарушы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вице-президенті"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"Машкевич                   - Еуразия өнеркәсіптік қауымдастығының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Александр Антонович           президенті"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деген жолдар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"Мәсімов                    - Қазақстан Республикасының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Кәрім Қажымқанұлы             Министрі"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"Мусин                      - Қазақстан Республикасы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Аслан Есболайұлы              Министрінің орынбасары -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және бюджеттік жоспарлау министрі"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"Школьник                   - Қазақстан Республикасы Президентінің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Владимир Сергеевич            Әкімшілігі Басшысының орынбасары"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"Алберс Марк                - "Эксон Мобил Девелопмент"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компаниясының президенті"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"Джордж Киркланд            - "Шеврон" корпорациясының барлау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өндіру жөніндегі атқарушы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вице-президенті"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"Машкевич                   - "Eurasian Natural Resources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Александр Антонович           Corporation PLS" компаниясы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Директорлар кеңесінің төрағасы"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көрсетілген Кеңесінің құрамынан: Даниал Кенжетайұлы Ахметов, Қасым-Жомарт Кемелұлы Тоқаев, Ербол Тұрмаханұлы Орынбаев, Тесен фон Хайдебрек, Освальд Грюбель шығарылсын.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