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637b" w14:textId="0e06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17 мамырдағы N 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 </w:t>
      </w:r>
    </w:p>
    <w:p>
      <w:pPr>
        <w:spacing w:after="0"/>
        <w:ind w:left="0"/>
        <w:jc w:val="both"/>
      </w:pPr>
      <w:r>
        <w:rPr>
          <w:rFonts w:ascii="Times New Roman"/>
          <w:b/>
          <w:i w:val="false"/>
          <w:color w:val="000000"/>
          <w:sz w:val="28"/>
        </w:rPr>
        <w:t xml:space="preserve">      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хаттаманың (бұдан әрі - хаттама) жобасы мақұлдансын. </w:t>
      </w:r>
      <w:r>
        <w:br/>
      </w:r>
      <w:r>
        <w:rPr>
          <w:rFonts w:ascii="Times New Roman"/>
          <w:b w:val="false"/>
          <w:i w:val="false"/>
          <w:color w:val="000000"/>
          <w:sz w:val="28"/>
        </w:rPr>
        <w:t xml:space="preserve">
      2. Қазақстан Республикасының Бельгия Корольдігіндегі Төтенше және Өкілетті Елшісі Константин Васильевич Жигаловқа Қазақстан </w:t>
      </w:r>
      <w:r>
        <w:br/>
      </w:r>
      <w:r>
        <w:rPr>
          <w:rFonts w:ascii="Times New Roman"/>
          <w:b w:val="false"/>
          <w:i w:val="false"/>
          <w:color w:val="000000"/>
          <w:sz w:val="28"/>
        </w:rPr>
        <w:t xml:space="preserve">
Республикасының атынан хаттамаға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 </w:t>
      </w:r>
    </w:p>
    <w:p>
      <w:pPr>
        <w:spacing w:after="0"/>
        <w:ind w:left="0"/>
        <w:jc w:val="both"/>
      </w:pPr>
      <w:r>
        <w:rPr>
          <w:rFonts w:ascii="Times New Roman"/>
          <w:b w:val="false"/>
          <w:i w:val="false"/>
          <w:color w:val="000000"/>
          <w:sz w:val="28"/>
        </w:rPr>
        <w:t xml:space="preserve">      Бұдан әрі осы хаттама мақсаттары үшін "Тараптар" деп аталатын, </w:t>
      </w:r>
      <w:r>
        <w:br/>
      </w:r>
      <w:r>
        <w:rPr>
          <w:rFonts w:ascii="Times New Roman"/>
          <w:b w:val="false"/>
          <w:i w:val="false"/>
          <w:color w:val="000000"/>
          <w:sz w:val="28"/>
        </w:rPr>
        <w:t xml:space="preserve">
      бір тараптан Қазақстан Республикасы </w:t>
      </w:r>
      <w:r>
        <w:br/>
      </w:r>
      <w:r>
        <w:rPr>
          <w:rFonts w:ascii="Times New Roman"/>
          <w:b w:val="false"/>
          <w:i w:val="false"/>
          <w:color w:val="000000"/>
          <w:sz w:val="28"/>
        </w:rPr>
        <w:t xml:space="preserve">
      және екінші тараптан, </w:t>
      </w:r>
      <w:r>
        <w:br/>
      </w:r>
      <w:r>
        <w:rPr>
          <w:rFonts w:ascii="Times New Roman"/>
          <w:b w:val="false"/>
          <w:i w:val="false"/>
          <w:color w:val="000000"/>
          <w:sz w:val="28"/>
        </w:rPr>
        <w:t xml:space="preserve">
      бұдан әрі "мүше мемлекеттер" деп аталатын Еуропалық Одақ Кеңесі ұсынған </w:t>
      </w:r>
      <w:r>
        <w:br/>
      </w:r>
      <w:r>
        <w:rPr>
          <w:rFonts w:ascii="Times New Roman"/>
          <w:b w:val="false"/>
          <w:i w:val="false"/>
          <w:color w:val="000000"/>
          <w:sz w:val="28"/>
        </w:rPr>
        <w:t xml:space="preserve">
      Бельгия Корольдігі, </w:t>
      </w:r>
      <w:r>
        <w:br/>
      </w:r>
      <w:r>
        <w:rPr>
          <w:rFonts w:ascii="Times New Roman"/>
          <w:b w:val="false"/>
          <w:i w:val="false"/>
          <w:color w:val="000000"/>
          <w:sz w:val="28"/>
        </w:rPr>
        <w:t xml:space="preserve">
      Болгария Республикасы, </w:t>
      </w:r>
      <w:r>
        <w:br/>
      </w:r>
      <w:r>
        <w:rPr>
          <w:rFonts w:ascii="Times New Roman"/>
          <w:b w:val="false"/>
          <w:i w:val="false"/>
          <w:color w:val="000000"/>
          <w:sz w:val="28"/>
        </w:rPr>
        <w:t xml:space="preserve">
      Чех Республикасы, </w:t>
      </w:r>
      <w:r>
        <w:br/>
      </w:r>
      <w:r>
        <w:rPr>
          <w:rFonts w:ascii="Times New Roman"/>
          <w:b w:val="false"/>
          <w:i w:val="false"/>
          <w:color w:val="000000"/>
          <w:sz w:val="28"/>
        </w:rPr>
        <w:t xml:space="preserve">
      Дания Корольдігі, </w:t>
      </w:r>
      <w:r>
        <w:br/>
      </w:r>
      <w:r>
        <w:rPr>
          <w:rFonts w:ascii="Times New Roman"/>
          <w:b w:val="false"/>
          <w:i w:val="false"/>
          <w:color w:val="000000"/>
          <w:sz w:val="28"/>
        </w:rPr>
        <w:t xml:space="preserve">
      Германия Федеративтік Республикасы, </w:t>
      </w:r>
      <w:r>
        <w:br/>
      </w:r>
      <w:r>
        <w:rPr>
          <w:rFonts w:ascii="Times New Roman"/>
          <w:b w:val="false"/>
          <w:i w:val="false"/>
          <w:color w:val="000000"/>
          <w:sz w:val="28"/>
        </w:rPr>
        <w:t xml:space="preserve">
      Эстон Республикасы, </w:t>
      </w:r>
      <w:r>
        <w:br/>
      </w:r>
      <w:r>
        <w:rPr>
          <w:rFonts w:ascii="Times New Roman"/>
          <w:b w:val="false"/>
          <w:i w:val="false"/>
          <w:color w:val="000000"/>
          <w:sz w:val="28"/>
        </w:rPr>
        <w:t xml:space="preserve">
      Грек Республикасы, </w:t>
      </w:r>
      <w:r>
        <w:br/>
      </w:r>
      <w:r>
        <w:rPr>
          <w:rFonts w:ascii="Times New Roman"/>
          <w:b w:val="false"/>
          <w:i w:val="false"/>
          <w:color w:val="000000"/>
          <w:sz w:val="28"/>
        </w:rPr>
        <w:t xml:space="preserve">
      Испания Корольдігі, </w:t>
      </w:r>
      <w:r>
        <w:br/>
      </w:r>
      <w:r>
        <w:rPr>
          <w:rFonts w:ascii="Times New Roman"/>
          <w:b w:val="false"/>
          <w:i w:val="false"/>
          <w:color w:val="000000"/>
          <w:sz w:val="28"/>
        </w:rPr>
        <w:t xml:space="preserve">
      Француз Республикасы, </w:t>
      </w:r>
      <w:r>
        <w:br/>
      </w:r>
      <w:r>
        <w:rPr>
          <w:rFonts w:ascii="Times New Roman"/>
          <w:b w:val="false"/>
          <w:i w:val="false"/>
          <w:color w:val="000000"/>
          <w:sz w:val="28"/>
        </w:rPr>
        <w:t xml:space="preserve">
      Ирландия, </w:t>
      </w:r>
      <w:r>
        <w:br/>
      </w:r>
      <w:r>
        <w:rPr>
          <w:rFonts w:ascii="Times New Roman"/>
          <w:b w:val="false"/>
          <w:i w:val="false"/>
          <w:color w:val="000000"/>
          <w:sz w:val="28"/>
        </w:rPr>
        <w:t xml:space="preserve">
      Италия Республикасы, </w:t>
      </w:r>
      <w:r>
        <w:br/>
      </w:r>
      <w:r>
        <w:rPr>
          <w:rFonts w:ascii="Times New Roman"/>
          <w:b w:val="false"/>
          <w:i w:val="false"/>
          <w:color w:val="000000"/>
          <w:sz w:val="28"/>
        </w:rPr>
        <w:t xml:space="preserve">
      Кипр Республикасы, </w:t>
      </w:r>
      <w:r>
        <w:br/>
      </w:r>
      <w:r>
        <w:rPr>
          <w:rFonts w:ascii="Times New Roman"/>
          <w:b w:val="false"/>
          <w:i w:val="false"/>
          <w:color w:val="000000"/>
          <w:sz w:val="28"/>
        </w:rPr>
        <w:t xml:space="preserve">
      Латыш Республикасы, </w:t>
      </w:r>
      <w:r>
        <w:br/>
      </w:r>
      <w:r>
        <w:rPr>
          <w:rFonts w:ascii="Times New Roman"/>
          <w:b w:val="false"/>
          <w:i w:val="false"/>
          <w:color w:val="000000"/>
          <w:sz w:val="28"/>
        </w:rPr>
        <w:t xml:space="preserve">
      Литва Республикасы, </w:t>
      </w:r>
      <w:r>
        <w:br/>
      </w:r>
      <w:r>
        <w:rPr>
          <w:rFonts w:ascii="Times New Roman"/>
          <w:b w:val="false"/>
          <w:i w:val="false"/>
          <w:color w:val="000000"/>
          <w:sz w:val="28"/>
        </w:rPr>
        <w:t xml:space="preserve">
      Люксембург ұлы Герцогтігі, </w:t>
      </w:r>
      <w:r>
        <w:br/>
      </w:r>
      <w:r>
        <w:rPr>
          <w:rFonts w:ascii="Times New Roman"/>
          <w:b w:val="false"/>
          <w:i w:val="false"/>
          <w:color w:val="000000"/>
          <w:sz w:val="28"/>
        </w:rPr>
        <w:t xml:space="preserve">
      Венгрия Республикасы, </w:t>
      </w:r>
      <w:r>
        <w:br/>
      </w:r>
      <w:r>
        <w:rPr>
          <w:rFonts w:ascii="Times New Roman"/>
          <w:b w:val="false"/>
          <w:i w:val="false"/>
          <w:color w:val="000000"/>
          <w:sz w:val="28"/>
        </w:rPr>
        <w:t xml:space="preserve">
      Мальта Республикасы, </w:t>
      </w:r>
      <w:r>
        <w:br/>
      </w:r>
      <w:r>
        <w:rPr>
          <w:rFonts w:ascii="Times New Roman"/>
          <w:b w:val="false"/>
          <w:i w:val="false"/>
          <w:color w:val="000000"/>
          <w:sz w:val="28"/>
        </w:rPr>
        <w:t xml:space="preserve">
      Нидерланд Корольдігі, </w:t>
      </w:r>
      <w:r>
        <w:br/>
      </w:r>
      <w:r>
        <w:rPr>
          <w:rFonts w:ascii="Times New Roman"/>
          <w:b w:val="false"/>
          <w:i w:val="false"/>
          <w:color w:val="000000"/>
          <w:sz w:val="28"/>
        </w:rPr>
        <w:t xml:space="preserve">
      Австрия Республикасы, </w:t>
      </w:r>
      <w:r>
        <w:br/>
      </w:r>
      <w:r>
        <w:rPr>
          <w:rFonts w:ascii="Times New Roman"/>
          <w:b w:val="false"/>
          <w:i w:val="false"/>
          <w:color w:val="000000"/>
          <w:sz w:val="28"/>
        </w:rPr>
        <w:t xml:space="preserve">
      Польша Республикасы, </w:t>
      </w:r>
      <w:r>
        <w:br/>
      </w:r>
      <w:r>
        <w:rPr>
          <w:rFonts w:ascii="Times New Roman"/>
          <w:b w:val="false"/>
          <w:i w:val="false"/>
          <w:color w:val="000000"/>
          <w:sz w:val="28"/>
        </w:rPr>
        <w:t xml:space="preserve">
      Португалия Республикасы,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Словения Республикасы, </w:t>
      </w:r>
      <w:r>
        <w:br/>
      </w:r>
      <w:r>
        <w:rPr>
          <w:rFonts w:ascii="Times New Roman"/>
          <w:b w:val="false"/>
          <w:i w:val="false"/>
          <w:color w:val="000000"/>
          <w:sz w:val="28"/>
        </w:rPr>
        <w:t xml:space="preserve">
      Словак Республикасы, </w:t>
      </w:r>
      <w:r>
        <w:br/>
      </w:r>
      <w:r>
        <w:rPr>
          <w:rFonts w:ascii="Times New Roman"/>
          <w:b w:val="false"/>
          <w:i w:val="false"/>
          <w:color w:val="000000"/>
          <w:sz w:val="28"/>
        </w:rPr>
        <w:t xml:space="preserve">
      Финляндия Республикасы, </w:t>
      </w:r>
      <w:r>
        <w:br/>
      </w:r>
      <w:r>
        <w:rPr>
          <w:rFonts w:ascii="Times New Roman"/>
          <w:b w:val="false"/>
          <w:i w:val="false"/>
          <w:color w:val="000000"/>
          <w:sz w:val="28"/>
        </w:rPr>
        <w:t xml:space="preserve">
      Швеция Корольдігі, </w:t>
      </w:r>
      <w:r>
        <w:br/>
      </w:r>
      <w:r>
        <w:rPr>
          <w:rFonts w:ascii="Times New Roman"/>
          <w:b w:val="false"/>
          <w:i w:val="false"/>
          <w:color w:val="000000"/>
          <w:sz w:val="28"/>
        </w:rPr>
        <w:t xml:space="preserve">
      Ұлыбритания және Солтүстік Ирландия Құрама Корольдігі, </w:t>
      </w:r>
      <w:r>
        <w:br/>
      </w:r>
      <w:r>
        <w:rPr>
          <w:rFonts w:ascii="Times New Roman"/>
          <w:b w:val="false"/>
          <w:i w:val="false"/>
          <w:color w:val="000000"/>
          <w:sz w:val="28"/>
        </w:rPr>
        <w:t xml:space="preserve">
      және бұдан әрі "Қоғамдастықтар" деп аталатын, Еуропалық Одақ Кеңесі мен Еуропалық Комиссия ұсынған </w:t>
      </w:r>
      <w:r>
        <w:br/>
      </w:r>
      <w:r>
        <w:rPr>
          <w:rFonts w:ascii="Times New Roman"/>
          <w:b w:val="false"/>
          <w:i w:val="false"/>
          <w:color w:val="000000"/>
          <w:sz w:val="28"/>
        </w:rPr>
        <w:t xml:space="preserve">
      Еуропалық Экономикалық Қоғамдастық және атом энергиясы жөніндегі Еуропалық Қоғамдастық </w:t>
      </w:r>
      <w:r>
        <w:br/>
      </w:r>
      <w:r>
        <w:rPr>
          <w:rFonts w:ascii="Times New Roman"/>
          <w:b w:val="false"/>
          <w:i w:val="false"/>
          <w:color w:val="000000"/>
          <w:sz w:val="28"/>
        </w:rPr>
        <w:t xml:space="preserve">
      2005 жылғы 25 сәуірде Люксембургте қол қойылған және 2007 жылғы 1 қаңтарда күшіне енетін Бельгия Корольдігі,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Словения Республикасы, Словак Республикасы, Финляндия Республикасы, Швеция Корольдігі мен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 </w:t>
      </w:r>
      <w:r>
        <w:br/>
      </w:r>
      <w:r>
        <w:rPr>
          <w:rFonts w:ascii="Times New Roman"/>
          <w:b w:val="false"/>
          <w:i w:val="false"/>
          <w:color w:val="000000"/>
          <w:sz w:val="28"/>
        </w:rPr>
        <w:t xml:space="preserve">
      ЕО-ға екі жаңа мүше мемлекеттің кіруі нәтижесінде пайда болатын,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 </w:t>
      </w:r>
      <w:r>
        <w:br/>
      </w:r>
      <w:r>
        <w:rPr>
          <w:rFonts w:ascii="Times New Roman"/>
          <w:b w:val="false"/>
          <w:i w:val="false"/>
          <w:color w:val="000000"/>
          <w:sz w:val="28"/>
        </w:rPr>
        <w:t xml:space="preserve">
      Тараптардың әріптестік пен ынтымақтастық туралы келісімнің міндеттері мен қағидаттарына қол жеткізу мен орындауды қамтамасыз ету ниетіне ОРАЙ, </w:t>
      </w:r>
      <w:r>
        <w:br/>
      </w:r>
      <w:r>
        <w:rPr>
          <w:rFonts w:ascii="Times New Roman"/>
          <w:b w:val="false"/>
          <w:i w:val="false"/>
          <w:color w:val="000000"/>
          <w:sz w:val="28"/>
        </w:rPr>
        <w:t xml:space="preserve">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Болгария Республикасы мен Румыния 1995 жылғы 23 қаңтарда Брюссельде қол қойылған және 1999 жылғы 1 шілдеде күшіне енген, бір тараптан Еуропалық Қоғамдастықтар мен оларға мүше мемлекеттер және Қазақстан Республикасы екінші тараптан арасындағы ынтымақтастық орнататын Әріптестік пен ынтымақтастық туралы келісімге (бұдан әрі - "Келісім") қосылады және сол күні қол қойылған қорытынды актіге және 2004 жылғы 30 сәуірдегі Келісімге хаттамаға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тиісінше бекітеді және назарға алады.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Келісімнің ажырамас бөлігі болып табылады.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Осы хаттаманы мүше мемлекеттер және Қазақстан Республикасы атынан қоғамдастықтар, Еуропалық Одақ Кеңесі өздерінің ішкі рәсімдеріне сәйкес бекітуі тиіс. </w:t>
      </w:r>
      <w:r>
        <w:br/>
      </w:r>
      <w:r>
        <w:rPr>
          <w:rFonts w:ascii="Times New Roman"/>
          <w:b w:val="false"/>
          <w:i w:val="false"/>
          <w:color w:val="000000"/>
          <w:sz w:val="28"/>
        </w:rPr>
        <w:t xml:space="preserve">
      2. Тараптар алдыңғы тармақта аталған тиісті рәсімдердің аяқталғаны туралы бір-бірін хабардар етуге міндеттенеді. Мақұлдаудың құралдары Еуропалық Одақ Кеңесінің Бас Хатшылығының жанында сақталатын болады.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Осы хаттама көрсетілген күнге дейін осы хаттаманы мақұлдаудың барлық құралдары ұсынылатын болса, ЕО-ға кіру туралы шартпен бір мезгілде күшіне енеді. </w:t>
      </w:r>
      <w:r>
        <w:br/>
      </w:r>
      <w:r>
        <w:rPr>
          <w:rFonts w:ascii="Times New Roman"/>
          <w:b w:val="false"/>
          <w:i w:val="false"/>
          <w:color w:val="000000"/>
          <w:sz w:val="28"/>
        </w:rPr>
        <w:t xml:space="preserve">
      2. Егер көрсетілген күнге дейін барлық мақұлдау құралдары ұсынылмаған жағдайда осы хаттама соңғы мақұлдау құралы ұсынылған күннен кейінгі бірінші айдың алғашқы күнінен бастап күшіне енеді. </w:t>
      </w:r>
      <w:r>
        <w:br/>
      </w:r>
      <w:r>
        <w:rPr>
          <w:rFonts w:ascii="Times New Roman"/>
          <w:b w:val="false"/>
          <w:i w:val="false"/>
          <w:color w:val="000000"/>
          <w:sz w:val="28"/>
        </w:rPr>
        <w:t xml:space="preserve">
      3. Егер барлық мақұлдау құралдары 2007 жылғы 1 қаңтарға дейін ұсынылмаса, осы хаттама 2007 жылғы 1 қаңтардан бастап уақытша қолданылады.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Келісімнің, қорытынды актінің және оларға қоса берілетін барлық құжаттардың мәтіндері, сондай-ақ 2004 жылғы 30 сәуірдегі Келісімге хаттамалар болгар және румын тілдерінде жасалады. </w:t>
      </w:r>
      <w:r>
        <w:br/>
      </w:r>
      <w:r>
        <w:rPr>
          <w:rFonts w:ascii="Times New Roman"/>
          <w:b w:val="false"/>
          <w:i w:val="false"/>
          <w:color w:val="000000"/>
          <w:sz w:val="28"/>
        </w:rPr>
        <w:t xml:space="preserve">
      Олар осы хаттамаға қоса берілген және олардың басқа тілдерде орындалған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күші бар.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хаттама қазақ, болгар, чех, дат, голланд, ағылшын, эстон, фин, француз, неміс, грек, венгр, итальян, латыш, литва, мальта, поляк, португал, румын, словян, словак, испан және швед тілдерінде екі данада жасалды, олардың әрқайсысы бірдей болып табылады. </w:t>
      </w:r>
    </w:p>
    <w:p>
      <w:pPr>
        <w:spacing w:after="0"/>
        <w:ind w:left="0"/>
        <w:jc w:val="both"/>
      </w:pPr>
      <w:r>
        <w:rPr>
          <w:rFonts w:ascii="Times New Roman"/>
          <w:b w:val="false"/>
          <w:i w:val="false"/>
          <w:color w:val="000000"/>
          <w:sz w:val="28"/>
        </w:rPr>
        <w:t xml:space="preserve">200_ жылғы _____________ _____________________ қаласында жасалды. </w:t>
      </w:r>
    </w:p>
    <w:p>
      <w:pPr>
        <w:spacing w:after="0"/>
        <w:ind w:left="0"/>
        <w:jc w:val="both"/>
      </w:pPr>
      <w:r>
        <w:rPr>
          <w:rFonts w:ascii="Times New Roman"/>
          <w:b w:val="false"/>
          <w:i w:val="false"/>
          <w:color w:val="000000"/>
          <w:sz w:val="28"/>
        </w:rPr>
        <w:t xml:space="preserve">Қазақстан Республикасы үшін </w:t>
      </w:r>
      <w:r>
        <w:br/>
      </w:r>
      <w:r>
        <w:rPr>
          <w:rFonts w:ascii="Times New Roman"/>
          <w:b w:val="false"/>
          <w:i w:val="false"/>
          <w:color w:val="000000"/>
          <w:sz w:val="28"/>
        </w:rPr>
        <w:t xml:space="preserve">
Мүше мемлекеттер үшін </w:t>
      </w:r>
      <w:r>
        <w:br/>
      </w:r>
      <w:r>
        <w:rPr>
          <w:rFonts w:ascii="Times New Roman"/>
          <w:b w:val="false"/>
          <w:i w:val="false"/>
          <w:color w:val="000000"/>
          <w:sz w:val="28"/>
        </w:rPr>
        <w:t xml:space="preserve">
Еуропалық Қоғамдастықтар үшін </w:t>
      </w:r>
    </w:p>
    <w:p>
      <w:pPr>
        <w:spacing w:after="0"/>
        <w:ind w:left="0"/>
        <w:jc w:val="left"/>
      </w:pPr>
      <w:r>
        <w:rPr>
          <w:rFonts w:ascii="Times New Roman"/>
          <w:b/>
          <w:i w:val="false"/>
          <w:color w:val="000000"/>
        </w:rPr>
        <w:t xml:space="preserve"> ҚАЗАҚСТАН РЕСПУБЛИКАСЫ МЕН ЕУРОПАЛЫҚ ҚОҒАМДАСТЫҚТАРДЫҢ ЖӘНЕ ОЛАРҒА МҮШЕ МЕМЛЕКЕТТЕРДІҢ АРАСЫНДАҒЫ ӘРІПТЕСТІК ПЕН ЫНТЫМАҚТАСТЫҚ ТУРАЛЫ КЕЛIСІМ </w:t>
      </w:r>
    </w:p>
    <w:p>
      <w:pPr>
        <w:spacing w:after="0"/>
        <w:ind w:left="0"/>
        <w:jc w:val="both"/>
      </w:pPr>
      <w:r>
        <w:rPr>
          <w:rFonts w:ascii="Times New Roman"/>
          <w:b w:val="false"/>
          <w:i w:val="false"/>
          <w:color w:val="000000"/>
          <w:sz w:val="28"/>
        </w:rPr>
        <w:t xml:space="preserve">      Бір жағынан,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екінші жағынан, </w:t>
      </w:r>
      <w:r>
        <w:br/>
      </w:r>
      <w:r>
        <w:rPr>
          <w:rFonts w:ascii="Times New Roman"/>
          <w:b w:val="false"/>
          <w:i w:val="false"/>
          <w:color w:val="000000"/>
          <w:sz w:val="28"/>
        </w:rPr>
        <w:t xml:space="preserve">
      БЕЛЬГИЯ КОРОЛЬДІГІ, </w:t>
      </w:r>
      <w:r>
        <w:br/>
      </w:r>
      <w:r>
        <w:rPr>
          <w:rFonts w:ascii="Times New Roman"/>
          <w:b w:val="false"/>
          <w:i w:val="false"/>
          <w:color w:val="000000"/>
          <w:sz w:val="28"/>
        </w:rPr>
        <w:t xml:space="preserve">
      ДАНИЯ КОРОЛЬДІГІ, </w:t>
      </w:r>
      <w:r>
        <w:br/>
      </w:r>
      <w:r>
        <w:rPr>
          <w:rFonts w:ascii="Times New Roman"/>
          <w:b w:val="false"/>
          <w:i w:val="false"/>
          <w:color w:val="000000"/>
          <w:sz w:val="28"/>
        </w:rPr>
        <w:t xml:space="preserve">
      ГЕРМАНИЯ ФЕДЕРАТИВТІК РЕСПУБЛИКАСЫ, </w:t>
      </w:r>
      <w:r>
        <w:br/>
      </w:r>
      <w:r>
        <w:rPr>
          <w:rFonts w:ascii="Times New Roman"/>
          <w:b w:val="false"/>
          <w:i w:val="false"/>
          <w:color w:val="000000"/>
          <w:sz w:val="28"/>
        </w:rPr>
        <w:t xml:space="preserve">
      ГРЕК РЕСПУБЛИКАСЫ, </w:t>
      </w:r>
      <w:r>
        <w:br/>
      </w:r>
      <w:r>
        <w:rPr>
          <w:rFonts w:ascii="Times New Roman"/>
          <w:b w:val="false"/>
          <w:i w:val="false"/>
          <w:color w:val="000000"/>
          <w:sz w:val="28"/>
        </w:rPr>
        <w:t xml:space="preserve">
      ИСПАНИЯ КОРОЛЬДІГІ, </w:t>
      </w:r>
      <w:r>
        <w:br/>
      </w:r>
      <w:r>
        <w:rPr>
          <w:rFonts w:ascii="Times New Roman"/>
          <w:b w:val="false"/>
          <w:i w:val="false"/>
          <w:color w:val="000000"/>
          <w:sz w:val="28"/>
        </w:rPr>
        <w:t xml:space="preserve">
      ФРАНЦУЗ РЕСПУБЛИКАСЫ, </w:t>
      </w:r>
      <w:r>
        <w:br/>
      </w:r>
      <w:r>
        <w:rPr>
          <w:rFonts w:ascii="Times New Roman"/>
          <w:b w:val="false"/>
          <w:i w:val="false"/>
          <w:color w:val="000000"/>
          <w:sz w:val="28"/>
        </w:rPr>
        <w:t xml:space="preserve">
      ИРЛАНДИЯ, </w:t>
      </w:r>
      <w:r>
        <w:br/>
      </w:r>
      <w:r>
        <w:rPr>
          <w:rFonts w:ascii="Times New Roman"/>
          <w:b w:val="false"/>
          <w:i w:val="false"/>
          <w:color w:val="000000"/>
          <w:sz w:val="28"/>
        </w:rPr>
        <w:t xml:space="preserve">
      ИТАЛИЯ РЕСПУБЛИКАСЫ, </w:t>
      </w:r>
      <w:r>
        <w:br/>
      </w:r>
      <w:r>
        <w:rPr>
          <w:rFonts w:ascii="Times New Roman"/>
          <w:b w:val="false"/>
          <w:i w:val="false"/>
          <w:color w:val="000000"/>
          <w:sz w:val="28"/>
        </w:rPr>
        <w:t xml:space="preserve">
      ЛЮКСЕМБУРГ ҰЛЫ ГЕРЦОГТІГІ, </w:t>
      </w:r>
      <w:r>
        <w:br/>
      </w:r>
      <w:r>
        <w:rPr>
          <w:rFonts w:ascii="Times New Roman"/>
          <w:b w:val="false"/>
          <w:i w:val="false"/>
          <w:color w:val="000000"/>
          <w:sz w:val="28"/>
        </w:rPr>
        <w:t xml:space="preserve">
      НИДЕРЛАНДЫ КОРОЛЬДІГІ, </w:t>
      </w:r>
      <w:r>
        <w:br/>
      </w:r>
      <w:r>
        <w:rPr>
          <w:rFonts w:ascii="Times New Roman"/>
          <w:b w:val="false"/>
          <w:i w:val="false"/>
          <w:color w:val="000000"/>
          <w:sz w:val="28"/>
        </w:rPr>
        <w:t xml:space="preserve">
      Австрия Республикасы </w:t>
      </w:r>
      <w:r>
        <w:br/>
      </w:r>
      <w:r>
        <w:rPr>
          <w:rFonts w:ascii="Times New Roman"/>
          <w:b w:val="false"/>
          <w:i w:val="false"/>
          <w:color w:val="000000"/>
          <w:sz w:val="28"/>
        </w:rPr>
        <w:t xml:space="preserve">
      ПОРТУГАЛИЯ РЕСПУБЛИКАСЫ, </w:t>
      </w:r>
      <w:r>
        <w:br/>
      </w:r>
      <w:r>
        <w:rPr>
          <w:rFonts w:ascii="Times New Roman"/>
          <w:b w:val="false"/>
          <w:i w:val="false"/>
          <w:color w:val="000000"/>
          <w:sz w:val="28"/>
        </w:rPr>
        <w:t xml:space="preserve">
      Финляндия Республикасы, </w:t>
      </w:r>
      <w:r>
        <w:br/>
      </w:r>
      <w:r>
        <w:rPr>
          <w:rFonts w:ascii="Times New Roman"/>
          <w:b w:val="false"/>
          <w:i w:val="false"/>
          <w:color w:val="000000"/>
          <w:sz w:val="28"/>
        </w:rPr>
        <w:t xml:space="preserve">
      Швеция Корольдігі, </w:t>
      </w:r>
      <w:r>
        <w:br/>
      </w:r>
      <w:r>
        <w:rPr>
          <w:rFonts w:ascii="Times New Roman"/>
          <w:b w:val="false"/>
          <w:i w:val="false"/>
          <w:color w:val="000000"/>
          <w:sz w:val="28"/>
        </w:rPr>
        <w:t xml:space="preserve">
      ҰЛЫБРИТАНИЯ МЕН СОЛТҮСТІК ИРЛАНДИЯНЫҢ ҚҰРАМА КОРОЛЬДІГІ, </w:t>
      </w:r>
      <w:r>
        <w:br/>
      </w:r>
      <w:r>
        <w:rPr>
          <w:rFonts w:ascii="Times New Roman"/>
          <w:b w:val="false"/>
          <w:i w:val="false"/>
          <w:color w:val="000000"/>
          <w:sz w:val="28"/>
        </w:rPr>
        <w:t xml:space="preserve">
      және Көмір мен болаттың Еуропалық Бірлестігін құру туралы Шартқа, сондай-ақ Атом энергиясы жөніндегі Еуропалық қоғамдастық құру туралы Шартқа қол қойған, </w:t>
      </w:r>
      <w:r>
        <w:br/>
      </w:r>
      <w:r>
        <w:rPr>
          <w:rFonts w:ascii="Times New Roman"/>
          <w:b w:val="false"/>
          <w:i w:val="false"/>
          <w:color w:val="000000"/>
          <w:sz w:val="28"/>
        </w:rPr>
        <w:t xml:space="preserve">
      бұдан былай "Мүше мемлекеттер" деп аталатын тараптар және, екінші жағынан, </w:t>
      </w:r>
      <w:r>
        <w:br/>
      </w:r>
      <w:r>
        <w:rPr>
          <w:rFonts w:ascii="Times New Roman"/>
          <w:b w:val="false"/>
          <w:i w:val="false"/>
          <w:color w:val="000000"/>
          <w:sz w:val="28"/>
        </w:rPr>
        <w:t xml:space="preserve">
      бұдан былай "ҚОҒАМДАСТЫҚ" деп аталатын </w:t>
      </w:r>
      <w:r>
        <w:br/>
      </w:r>
      <w:r>
        <w:rPr>
          <w:rFonts w:ascii="Times New Roman"/>
          <w:b w:val="false"/>
          <w:i w:val="false"/>
          <w:color w:val="000000"/>
          <w:sz w:val="28"/>
        </w:rPr>
        <w:t xml:space="preserve">
      ЕУРОПАЛЫҚ ҚОҒАМДАСТЫҚ, КӨМІР МЕН БОЛАТТЫҢ ЕУРОПАЛЫҚ БІРЛЕСТІГІ, АТОМ ЭНЕРГИЯСЫ ЖӨНІНДЕГІ ЕУРОПАЛЫҚ ҚОҒАМДАСТЫҚ, </w:t>
      </w:r>
      <w:r>
        <w:br/>
      </w:r>
      <w:r>
        <w:rPr>
          <w:rFonts w:ascii="Times New Roman"/>
          <w:b w:val="false"/>
          <w:i w:val="false"/>
          <w:color w:val="000000"/>
          <w:sz w:val="28"/>
        </w:rPr>
        <w:t xml:space="preserve">
      Қазақстан Республикасы мен Мүше мемлекеттер арасындағы қазіргі орныққан байланыстарды және оларда бар ортақ құндылықтарды НАЗАРҒА АЛА ОТЫРЫП, </w:t>
      </w:r>
      <w:r>
        <w:br/>
      </w:r>
      <w:r>
        <w:rPr>
          <w:rFonts w:ascii="Times New Roman"/>
          <w:b w:val="false"/>
          <w:i w:val="false"/>
          <w:color w:val="000000"/>
          <w:sz w:val="28"/>
        </w:rPr>
        <w:t xml:space="preserve">
      Қазақстан Республикасы мен Қоғамдастық осы байланыстарды нығайтуға және бұрынғы кезде, атап айтқанда Кеңес Социалистік Республикалар Одағы мен Еуропалық Экономикалық Қоғамдастықтың және Атом энергиясы жөніндегі Еуропалық Қоғамдастық арасында 1989 жылы желтоқсан айында қол қойылған Келісімнің шеңберінде жасалған қарым-қатынасты нығайта түсетін әріптестік пен ынтымақтастықты орнықтыруға ұмтылатынын МОЙЫНДАЙ ОТЫРЫП, </w:t>
      </w:r>
      <w:r>
        <w:br/>
      </w:r>
      <w:r>
        <w:rPr>
          <w:rFonts w:ascii="Times New Roman"/>
          <w:b w:val="false"/>
          <w:i w:val="false"/>
          <w:color w:val="000000"/>
          <w:sz w:val="28"/>
        </w:rPr>
        <w:t xml:space="preserve">
      Қазақстан Республикасы мен Қоғамдастықтың және оған Мүше мемлекеттердің осы әріптестіктің бастау негізгі болып табылатын саяси және экономикалық еркіндікті нығайту жөніндегі міндеттемелерін ЕСКЕРЕ ОТЫРЫП, </w:t>
      </w:r>
      <w:r>
        <w:br/>
      </w:r>
      <w:r>
        <w:rPr>
          <w:rFonts w:ascii="Times New Roman"/>
          <w:b w:val="false"/>
          <w:i w:val="false"/>
          <w:color w:val="000000"/>
          <w:sz w:val="28"/>
        </w:rPr>
        <w:t xml:space="preserve">
      Тараптардың бүкіл дүние жүзінде бейбітшілік пен қауіпсіздікті нығайтуға, сондай-ақ жанжалдарды бейбіт жолмен шешуде жәрдемдесуге және осы мақсатта Біріккен Ұлттар Ұйымының және Еуропадағы қауіпсіздік пен ынтымақтастығы жөніндегі Кеңестің ауқымында ынтымақтасуға батыл қадам жасағанын ЕСКЕРЕ ОТЫРЫП, </w:t>
      </w:r>
      <w:r>
        <w:br/>
      </w:r>
      <w:r>
        <w:rPr>
          <w:rFonts w:ascii="Times New Roman"/>
          <w:b w:val="false"/>
          <w:i w:val="false"/>
          <w:color w:val="000000"/>
          <w:sz w:val="28"/>
        </w:rPr>
        <w:t xml:space="preserve">
      Қазақстан Республикасы мен Қоғамдастықтың және оған Мүше мемлекеттердің Еуропадағы қауіпсіздік пен ынтымақтастық жөніндегі Кеңестің /ЕҚЫК/ қорытынды құжатында, бұдан кейінгі Мадрид пен Венадағы кездесулерде, ЕҚЫК-тің экономикалық ынтымақтастық жөніндегі Бонн Конференциясының, Жаңа Еуропаға арналған Париж Хартиясы Құжатында сондай-ақ ЕҚЫК-тің 1992 жылғы "Өзгерістер шақыруының" Хельсинкілік Құжатында қабылданған Қорытынды құжаттарында баяндалатын барлық қағидаттар мен ережелерді толық жүзеге асыруға қол жеткізу жөніндегі нық табандылығын ЕСКЕРЕ ОТЫРЫП, </w:t>
      </w:r>
      <w:r>
        <w:br/>
      </w:r>
      <w:r>
        <w:rPr>
          <w:rFonts w:ascii="Times New Roman"/>
          <w:b w:val="false"/>
          <w:i w:val="false"/>
          <w:color w:val="000000"/>
          <w:sz w:val="28"/>
        </w:rPr>
        <w:t xml:space="preserve">
      Қазақстан Республикасы мен Қоғамдастықтың және оған Мүше мемлекеттердің Еуропалық Энергетикалық Хартияның жолын ұстанатындығын ДӘЛЕЛДЕЙ ОТЫРЫП, </w:t>
      </w:r>
      <w:r>
        <w:br/>
      </w:r>
      <w:r>
        <w:rPr>
          <w:rFonts w:ascii="Times New Roman"/>
          <w:b w:val="false"/>
          <w:i w:val="false"/>
          <w:color w:val="000000"/>
          <w:sz w:val="28"/>
        </w:rPr>
        <w:t xml:space="preserve">
      Заң билігі мен адам құқықтарын, әсіресе азшылықтың құқықтарын, құрметтеудің, еркін және демократиялық сайлаулары мен нарықтық экономика құруға бағытталған экономикалық ырықтандыру сипатты болып отырған, көппартиялық жүйені орнықтырудың бірінші кезектегі маңызы туралы сенімді НЕГІЗГЕ АЛА ОТЫРЫП, </w:t>
      </w:r>
      <w:r>
        <w:br/>
      </w:r>
      <w:r>
        <w:rPr>
          <w:rFonts w:ascii="Times New Roman"/>
          <w:b w:val="false"/>
          <w:i w:val="false"/>
          <w:color w:val="000000"/>
          <w:sz w:val="28"/>
        </w:rPr>
        <w:t xml:space="preserve">
      Әріптестік пен ынтымақтастық туралы Келісімді толық жүзеге асыру сонымен бір мезгілде Қазақстан Республикасындағы саяси, экономикалық және құқықтық реформаларды одан әрі жалғастыруға және іске асыру деңгейіне, сондай-ақ ынтымақтастық үшін әсіресе, ЕҚЫК-тің Бонн Конференциясы қорытындыларына сай қажетті факторларды жасау және осы үрдістерге өз үлесін қосуға байланысты болатынына СЕНІМ БІЛДІРЕ ОТЫРЫП, </w:t>
      </w:r>
      <w:r>
        <w:br/>
      </w:r>
      <w:r>
        <w:rPr>
          <w:rFonts w:ascii="Times New Roman"/>
          <w:b w:val="false"/>
          <w:i w:val="false"/>
          <w:color w:val="000000"/>
          <w:sz w:val="28"/>
        </w:rPr>
        <w:t xml:space="preserve">
      Осы Келісім қамтитын салаларда көрші елдермен аймақтағы жақсы тұрмысты және тұрақтылықты нығайтуға жәрдемдесу мақсатында ынтымақтастықты реттеу үрдісіне көмек көрсетуге НИЕТ ЕТЕ ОТЫРЫП, </w:t>
      </w:r>
      <w:r>
        <w:br/>
      </w:r>
      <w:r>
        <w:rPr>
          <w:rFonts w:ascii="Times New Roman"/>
          <w:b w:val="false"/>
          <w:i w:val="false"/>
          <w:color w:val="000000"/>
          <w:sz w:val="28"/>
        </w:rPr>
        <w:t xml:space="preserve">
      Өзара мүдделі болатын екі жақты және халықаралық мәселелер жөніндегі ұдайы саяси пікір алысуды орнықтыруға және дамытуға ҰМТЫЛА ОТЫРЫП, </w:t>
      </w:r>
      <w:r>
        <w:br/>
      </w:r>
      <w:r>
        <w:rPr>
          <w:rFonts w:ascii="Times New Roman"/>
          <w:b w:val="false"/>
          <w:i w:val="false"/>
          <w:color w:val="000000"/>
          <w:sz w:val="28"/>
        </w:rPr>
        <w:t xml:space="preserve">
      Қоғамдастықтың экономикалық ынтымақтастықты және тиісті техникалық көмекті қамтамасыз етуге ұмтылысын ЕСКЕРЕ ОТЫРЫП, </w:t>
      </w:r>
      <w:r>
        <w:br/>
      </w:r>
      <w:r>
        <w:rPr>
          <w:rFonts w:ascii="Times New Roman"/>
          <w:b w:val="false"/>
          <w:i w:val="false"/>
          <w:color w:val="000000"/>
          <w:sz w:val="28"/>
        </w:rPr>
        <w:t xml:space="preserve">
      Қазақстан Республикасы мен Қоғамдастық және оған Мүше мемлекеттердің экономикалық және әлеуметтік айырмашылықтарын ЕСКЕРЕ ОТЫРЫП, </w:t>
      </w:r>
      <w:r>
        <w:br/>
      </w:r>
      <w:r>
        <w:rPr>
          <w:rFonts w:ascii="Times New Roman"/>
          <w:b w:val="false"/>
          <w:i w:val="false"/>
          <w:color w:val="000000"/>
          <w:sz w:val="28"/>
        </w:rPr>
        <w:t xml:space="preserve">
      Осы Келісімнің негізгі мақсаттарының бірі Қоғамдастықтың жәрдемі арқылы аталған айырмашылықтарды Қазақстан экономикасын дамыту мен оның құрылымын қайта құру арқылы жойылуға тиіс екенін ТАНИ ОТЫРЫП, </w:t>
      </w:r>
      <w:r>
        <w:br/>
      </w:r>
      <w:r>
        <w:rPr>
          <w:rFonts w:ascii="Times New Roman"/>
          <w:b w:val="false"/>
          <w:i w:val="false"/>
          <w:color w:val="000000"/>
          <w:sz w:val="28"/>
        </w:rPr>
        <w:t xml:space="preserve">
      Осы Келісімнің Қазақстан Республикасының және Еуропа мен көршілес аймақтар ынтымақтастығының неғұрлым кең салалары арасындағы біртіндеп жақындасудың қолайлы жағдайлар жасау үшін пайдалығын ЕСКЕРЕ ОТЫРЫП, </w:t>
      </w:r>
      <w:r>
        <w:br/>
      </w:r>
      <w:r>
        <w:rPr>
          <w:rFonts w:ascii="Times New Roman"/>
          <w:b w:val="false"/>
          <w:i w:val="false"/>
          <w:color w:val="000000"/>
          <w:sz w:val="28"/>
        </w:rPr>
        <w:t xml:space="preserve">
      Тараптардың Сауда және тарифтер туралы Бас Келісімде мазмұндалатын қағидаттарын ала отырып, сауданы ырықтандыруға батыл ұйғарым жасағанын НАЗАРҒА АЛА ОТЫРЫП, </w:t>
      </w:r>
      <w:r>
        <w:br/>
      </w:r>
      <w:r>
        <w:rPr>
          <w:rFonts w:ascii="Times New Roman"/>
          <w:b w:val="false"/>
          <w:i w:val="false"/>
          <w:color w:val="000000"/>
          <w:sz w:val="28"/>
        </w:rPr>
        <w:t xml:space="preserve">
      Кәсіпкерлік қызметке, инвестициялауға ықпал ететін жағдайларды және кәсіпорындар құру, еңбек ресурстары, қызмет көрсету мен капитал қозғалысы, компаниялардың бір-біріне барынша қолайлы режим беру жолымен жүруіне ұмтылу сияқты салаларда жағдайларды жақсартудың қажеттілігін МОЙЫНДАЙ ОТЫРЫП, </w:t>
      </w:r>
      <w:r>
        <w:br/>
      </w:r>
      <w:r>
        <w:rPr>
          <w:rFonts w:ascii="Times New Roman"/>
          <w:b w:val="false"/>
          <w:i w:val="false"/>
          <w:color w:val="000000"/>
          <w:sz w:val="28"/>
        </w:rPr>
        <w:t xml:space="preserve">
      Осы Келісім Тараптардың арасындағы экономикалық қатынастар үшін, әсіресе, экономикалық құрылымдарды қайта құру мен технологиялық жаңғырту үшін соншалықты маңызды сауда мен инвестицияны дамыту үшін жаңа ахуал жасайды деген сенімді НЕГІЗГЕ АЛА ОТЫРЫП, </w:t>
      </w:r>
      <w:r>
        <w:br/>
      </w:r>
      <w:r>
        <w:rPr>
          <w:rFonts w:ascii="Times New Roman"/>
          <w:b w:val="false"/>
          <w:i w:val="false"/>
          <w:color w:val="000000"/>
          <w:sz w:val="28"/>
        </w:rPr>
        <w:t xml:space="preserve">
      Айналадағы ортаны қорғау саласындағы тараптар арасында қазіргі бар өзара тәуелділікті ескеріп, тығыз ынтымақтастықты орнықтыруға ҰМТЫЛА ОТЫРЫП, </w:t>
      </w:r>
      <w:r>
        <w:br/>
      </w:r>
      <w:r>
        <w:rPr>
          <w:rFonts w:ascii="Times New Roman"/>
          <w:b w:val="false"/>
          <w:i w:val="false"/>
          <w:color w:val="000000"/>
          <w:sz w:val="28"/>
        </w:rPr>
        <w:t xml:space="preserve">
      Энергетика мен ядролық қауіпсіздік саласындағы тығыз ынтымақтастықты орнықтыруға ҰМТЫЛА ОТЫРЫП, </w:t>
      </w:r>
      <w:r>
        <w:br/>
      </w:r>
      <w:r>
        <w:rPr>
          <w:rFonts w:ascii="Times New Roman"/>
          <w:b w:val="false"/>
          <w:i w:val="false"/>
          <w:color w:val="000000"/>
          <w:sz w:val="28"/>
        </w:rPr>
        <w:t xml:space="preserve">
      Тараптардың ғарышты зерттеу саласында, осы саладағы олардың өзара қызметін толықтыруына орай, ынтымақтастықты дамыту ниетін ЕСКЕРЕ ОТЫРЫП, </w:t>
      </w:r>
      <w:r>
        <w:br/>
      </w:r>
      <w:r>
        <w:rPr>
          <w:rFonts w:ascii="Times New Roman"/>
          <w:b w:val="false"/>
          <w:i w:val="false"/>
          <w:color w:val="000000"/>
          <w:sz w:val="28"/>
        </w:rPr>
        <w:t xml:space="preserve">
      Мәдени ынтымақтастық пен ақпарат алмасуды жақсартуын жолға қоюға ҰМТЫЛА ОТЫРЫП, </w:t>
      </w:r>
      <w:r>
        <w:br/>
      </w:r>
      <w:r>
        <w:rPr>
          <w:rFonts w:ascii="Times New Roman"/>
          <w:b w:val="false"/>
          <w:i w:val="false"/>
          <w:color w:val="000000"/>
          <w:sz w:val="28"/>
        </w:rPr>
        <w:t xml:space="preserve">
      ТӨМЕНДЕГІЛЕР ТУРАЛЫ КЕЛІСІМГЕ КЕЛДІ: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Келісіммен, бір жағынан Қазақстан Республикасы мен, екінші жағынан Қоғамдастықтың және оған Мүше-мемлекеттердің арасында әріптестік орнатылады. Бұл әріптестіктің мақсаты: </w:t>
      </w:r>
      <w:r>
        <w:br/>
      </w:r>
      <w:r>
        <w:rPr>
          <w:rFonts w:ascii="Times New Roman"/>
          <w:b w:val="false"/>
          <w:i w:val="false"/>
          <w:color w:val="000000"/>
          <w:sz w:val="28"/>
        </w:rPr>
        <w:t xml:space="preserve">
      - Тараптардың арасында саяси қатынастарды дамытуға жәрдемдесетін саяси пікір алысу үшін тиісті жағдайларды қамтамасыз ету; </w:t>
      </w:r>
      <w:r>
        <w:br/>
      </w:r>
      <w:r>
        <w:rPr>
          <w:rFonts w:ascii="Times New Roman"/>
          <w:b w:val="false"/>
          <w:i w:val="false"/>
          <w:color w:val="000000"/>
          <w:sz w:val="28"/>
        </w:rPr>
        <w:t xml:space="preserve">
      - Тараптардың арасындағы саудаға, инвестициялауға және </w:t>
      </w:r>
      <w:r>
        <w:br/>
      </w:r>
      <w:r>
        <w:rPr>
          <w:rFonts w:ascii="Times New Roman"/>
          <w:b w:val="false"/>
          <w:i w:val="false"/>
          <w:color w:val="000000"/>
          <w:sz w:val="28"/>
        </w:rPr>
        <w:t xml:space="preserve">
үйлесімді экономикалық қатынастарға ықпал ету, сол арқылы </w:t>
      </w:r>
      <w:r>
        <w:br/>
      </w:r>
      <w:r>
        <w:rPr>
          <w:rFonts w:ascii="Times New Roman"/>
          <w:b w:val="false"/>
          <w:i w:val="false"/>
          <w:color w:val="000000"/>
          <w:sz w:val="28"/>
        </w:rPr>
        <w:t xml:space="preserve">
олардың тұрақты экономикалық дамуына жәрдемдесу; </w:t>
      </w:r>
      <w:r>
        <w:br/>
      </w:r>
      <w:r>
        <w:rPr>
          <w:rFonts w:ascii="Times New Roman"/>
          <w:b w:val="false"/>
          <w:i w:val="false"/>
          <w:color w:val="000000"/>
          <w:sz w:val="28"/>
        </w:rPr>
        <w:t xml:space="preserve">
      - бейбіт мақсаттағы ғылыми зерттеулер саласында құқықтық, </w:t>
      </w:r>
      <w:r>
        <w:br/>
      </w:r>
      <w:r>
        <w:rPr>
          <w:rFonts w:ascii="Times New Roman"/>
          <w:b w:val="false"/>
          <w:i w:val="false"/>
          <w:color w:val="000000"/>
          <w:sz w:val="28"/>
        </w:rPr>
        <w:t xml:space="preserve">
экономикалық, әлеуметтік, қаржылық, мәдени ынтымақтастыққа, </w:t>
      </w:r>
      <w:r>
        <w:br/>
      </w:r>
      <w:r>
        <w:rPr>
          <w:rFonts w:ascii="Times New Roman"/>
          <w:b w:val="false"/>
          <w:i w:val="false"/>
          <w:color w:val="000000"/>
          <w:sz w:val="28"/>
        </w:rPr>
        <w:t xml:space="preserve">
және технологиялық ынтымақтастыққа негіз жасау; </w:t>
      </w:r>
      <w:r>
        <w:br/>
      </w:r>
      <w:r>
        <w:rPr>
          <w:rFonts w:ascii="Times New Roman"/>
          <w:b w:val="false"/>
          <w:i w:val="false"/>
          <w:color w:val="000000"/>
          <w:sz w:val="28"/>
        </w:rPr>
        <w:t xml:space="preserve">
      - нарықтық экономикаға өтуді аяқтау мақсатында республикада </w:t>
      </w:r>
      <w:r>
        <w:br/>
      </w:r>
      <w:r>
        <w:rPr>
          <w:rFonts w:ascii="Times New Roman"/>
          <w:b w:val="false"/>
          <w:i w:val="false"/>
          <w:color w:val="000000"/>
          <w:sz w:val="28"/>
        </w:rPr>
        <w:t xml:space="preserve">
демократияны нығайту мен оның экономикасын дамыту жөнінде </w:t>
      </w:r>
      <w:r>
        <w:br/>
      </w:r>
      <w:r>
        <w:rPr>
          <w:rFonts w:ascii="Times New Roman"/>
          <w:b w:val="false"/>
          <w:i w:val="false"/>
          <w:color w:val="000000"/>
          <w:sz w:val="28"/>
        </w:rPr>
        <w:t xml:space="preserve">
Қазақстан қолданып жатқан шараларды қолдау болып табылады. </w:t>
      </w:r>
    </w:p>
    <w:p>
      <w:pPr>
        <w:spacing w:after="0"/>
        <w:ind w:left="0"/>
        <w:jc w:val="left"/>
      </w:pPr>
      <w:r>
        <w:rPr>
          <w:rFonts w:ascii="Times New Roman"/>
          <w:b/>
          <w:i w:val="false"/>
          <w:color w:val="000000"/>
        </w:rPr>
        <w:t xml:space="preserve"> I-БӨЛІМ </w:t>
      </w:r>
      <w:r>
        <w:br/>
      </w:r>
      <w:r>
        <w:rPr>
          <w:rFonts w:ascii="Times New Roman"/>
          <w:b/>
          <w:i w:val="false"/>
          <w:color w:val="000000"/>
        </w:rPr>
        <w:t xml:space="preserve">
ЖАЛПЫ ҚАҒИДАТТАР </w:t>
      </w:r>
      <w:r>
        <w:br/>
      </w: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Атап айтқанда, Біріккен Ұлттар Хартиясында, Хельсинки Қорытынды Құжатында және Жаңа Еуропаға арналған Париж Хартиясында белгіленген демократияны, халықаралық құқық пен адам құқығы қағидаттарын, сондай-ақ бұған қоса ЕҚЫК-нің Бонн конференциясы құжаттарында тұжырымдалған нарықтық экономика қағидаттарын құрметтеу Тараптардың ішкі және сыртқы саясатының негізіне алынады және әріптестік пен осы Келісімнің аса маңызды бөлігін құрайды.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болашақта бұрынғы Кеңестер Одағы аймағында игілік пен тұрақтылыққа қол жеткізу үшін Кеңестік Социалистік Республикалар Одағының ыдырауы нәтижесінде пайда болған жаңа тәуелсіз мемлекеттер, бұдан былай "Тәуелсіз Мемлекеттер" деп аталатын мемлекеттер, Хельсинки Қорытынды Құжатындағы қағидаттарына, халықаралық құқықтық қалыптарына сәйкес және тату көршілестік рухында өзара ынтымақтастықты қолдауы және дамытуы әрі осы үрдіске барынша жәрдемдесу үшін барлық күш-жігерді жұмсауы аса маңызды деп есептейді. </w:t>
      </w:r>
    </w:p>
    <w:p>
      <w:pPr>
        <w:spacing w:after="0"/>
        <w:ind w:left="0"/>
        <w:jc w:val="left"/>
      </w:pPr>
      <w:r>
        <w:rPr>
          <w:rFonts w:ascii="Times New Roman"/>
          <w:b/>
          <w:i w:val="false"/>
          <w:color w:val="000000"/>
        </w:rPr>
        <w:t xml:space="preserve"> II-БӨЛІМ </w:t>
      </w:r>
      <w:r>
        <w:br/>
      </w:r>
      <w:r>
        <w:rPr>
          <w:rFonts w:ascii="Times New Roman"/>
          <w:b/>
          <w:i w:val="false"/>
          <w:color w:val="000000"/>
        </w:rPr>
        <w:t xml:space="preserve">
САЯСИ ПІКІР АЛЫСУ </w:t>
      </w:r>
      <w:r>
        <w:br/>
      </w: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Тараптардың арасында өздері өрістетуге және тереңдетуге ниет еткен ұдайы саяси пікір алысу орнығады. Саяси пікір алысу Қазақстан Республикасы мен Қоғамдастық арасындағы жақындасу үрдісін демеуге және нығайтуға, республикада жүзеге асырылатын саяси және экономикалық өзгерістерді қолдауға, ынтымақтастықтың жаңа нысандарын жасауға жәрдемдесуге тиіс. </w:t>
      </w:r>
      <w:r>
        <w:br/>
      </w:r>
      <w:r>
        <w:rPr>
          <w:rFonts w:ascii="Times New Roman"/>
          <w:b w:val="false"/>
          <w:i w:val="false"/>
          <w:color w:val="000000"/>
          <w:sz w:val="28"/>
        </w:rPr>
        <w:t xml:space="preserve">
      Саяси пікір алысу: </w:t>
      </w:r>
      <w:r>
        <w:br/>
      </w:r>
      <w:r>
        <w:rPr>
          <w:rFonts w:ascii="Times New Roman"/>
          <w:b w:val="false"/>
          <w:i w:val="false"/>
          <w:color w:val="000000"/>
          <w:sz w:val="28"/>
        </w:rPr>
        <w:t xml:space="preserve">
      - Қазақстан Республикасы мен Қоғамдастықтың және оған Мүше мемлекеттердің арасындағы және де сол арқылы тұтастай алғанда демократиялық ұлттардың Қоғамдастығымен байланысты нығайтады. Осы Келісімнің арқасында қол жеткен экономикалық конвергенция неғұрлым тығыз саяси қатынастарға әкеледі; </w:t>
      </w:r>
      <w:r>
        <w:br/>
      </w:r>
      <w:r>
        <w:rPr>
          <w:rFonts w:ascii="Times New Roman"/>
          <w:b w:val="false"/>
          <w:i w:val="false"/>
          <w:color w:val="000000"/>
          <w:sz w:val="28"/>
        </w:rPr>
        <w:t xml:space="preserve">
      - өзара алаңдаушылық туғызатын халықаралық мәселелер бойынша айқындамалар барған сайын үйлесім тауып сол арқылы қауіпсіздік пен тұрақтылықты арттырып отырады.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Министрлер деңгейіндегі саяси пікір алысу 77-Бапқа сәйкес құрылатын Ынтымақтастық Кеңесінің ауқымында, ал басқа жағдайларда өзара келісім бойынша жүргізілетін болады.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Саяси пікір алысуға арналған басқа рәсімдер мен тетіктерді Тараптар, атап айтқанда, төмендегідей нысандарда: </w:t>
      </w:r>
      <w:r>
        <w:br/>
      </w:r>
      <w:r>
        <w:rPr>
          <w:rFonts w:ascii="Times New Roman"/>
          <w:b w:val="false"/>
          <w:i w:val="false"/>
          <w:color w:val="000000"/>
          <w:sz w:val="28"/>
        </w:rPr>
        <w:t xml:space="preserve">
      - бір жағынан, Қазақстан Республикасы, және екінші жағынан, </w:t>
      </w:r>
      <w:r>
        <w:br/>
      </w:r>
      <w:r>
        <w:rPr>
          <w:rFonts w:ascii="Times New Roman"/>
          <w:b w:val="false"/>
          <w:i w:val="false"/>
          <w:color w:val="000000"/>
          <w:sz w:val="28"/>
        </w:rPr>
        <w:t xml:space="preserve">
Қоғамдастықпен оған мүше Мемлекеттер өкілдерінің арасында жоғары </w:t>
      </w:r>
      <w:r>
        <w:br/>
      </w:r>
      <w:r>
        <w:rPr>
          <w:rFonts w:ascii="Times New Roman"/>
          <w:b w:val="false"/>
          <w:i w:val="false"/>
          <w:color w:val="000000"/>
          <w:sz w:val="28"/>
        </w:rPr>
        <w:t xml:space="preserve">
лауазымды адамдар деңгейіндегі ұдайы кездесулермен; </w:t>
      </w:r>
      <w:r>
        <w:br/>
      </w:r>
      <w:r>
        <w:rPr>
          <w:rFonts w:ascii="Times New Roman"/>
          <w:b w:val="false"/>
          <w:i w:val="false"/>
          <w:color w:val="000000"/>
          <w:sz w:val="28"/>
        </w:rPr>
        <w:t xml:space="preserve">
      - тиісті екі жақты байланыстарды, сондай-ақ БҰҰ, ЕҚЫК және </w:t>
      </w:r>
      <w:r>
        <w:br/>
      </w:r>
      <w:r>
        <w:rPr>
          <w:rFonts w:ascii="Times New Roman"/>
          <w:b w:val="false"/>
          <w:i w:val="false"/>
          <w:color w:val="000000"/>
          <w:sz w:val="28"/>
        </w:rPr>
        <w:t xml:space="preserve">
тағы сол сияқтылар ауқымындағы көпжақты кездесулерді қоса алғанда, </w:t>
      </w:r>
      <w:r>
        <w:br/>
      </w:r>
      <w:r>
        <w:rPr>
          <w:rFonts w:ascii="Times New Roman"/>
          <w:b w:val="false"/>
          <w:i w:val="false"/>
          <w:color w:val="000000"/>
          <w:sz w:val="28"/>
        </w:rPr>
        <w:t xml:space="preserve">
Тараптар арасындағы дипломатиялық арналарды толық дәрежеде </w:t>
      </w:r>
      <w:r>
        <w:br/>
      </w:r>
      <w:r>
        <w:rPr>
          <w:rFonts w:ascii="Times New Roman"/>
          <w:b w:val="false"/>
          <w:i w:val="false"/>
          <w:color w:val="000000"/>
          <w:sz w:val="28"/>
        </w:rPr>
        <w:t xml:space="preserve">
пайдаланумен; </w:t>
      </w:r>
      <w:r>
        <w:br/>
      </w:r>
      <w:r>
        <w:rPr>
          <w:rFonts w:ascii="Times New Roman"/>
          <w:b w:val="false"/>
          <w:i w:val="false"/>
          <w:color w:val="000000"/>
          <w:sz w:val="28"/>
        </w:rPr>
        <w:t xml:space="preserve">
      - осы пікір алысуды нығайтуға және дамытуға жәрдемдесетін </w:t>
      </w:r>
      <w:r>
        <w:br/>
      </w:r>
      <w:r>
        <w:rPr>
          <w:rFonts w:ascii="Times New Roman"/>
          <w:b w:val="false"/>
          <w:i w:val="false"/>
          <w:color w:val="000000"/>
          <w:sz w:val="28"/>
        </w:rPr>
        <w:t xml:space="preserve">
сарапшылар кеңесін ұйымдастыру мүмкіндігін қоса алғанда, кез келген </w:t>
      </w:r>
      <w:r>
        <w:br/>
      </w:r>
      <w:r>
        <w:rPr>
          <w:rFonts w:ascii="Times New Roman"/>
          <w:b w:val="false"/>
          <w:i w:val="false"/>
          <w:color w:val="000000"/>
          <w:sz w:val="28"/>
        </w:rPr>
        <w:t xml:space="preserve">
басқа да жолдармен белгіленуге тиіс.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Парламенттік деңгейдегі өзара саяси пікірлесу осы Келісімнің 82-бабына сәйкес бекітілсін. Парламенттік ынтымақтастық комитетінің шеңберінде жүргізілетін болады. </w:t>
      </w:r>
    </w:p>
    <w:p>
      <w:pPr>
        <w:spacing w:after="0"/>
        <w:ind w:left="0"/>
        <w:jc w:val="left"/>
      </w:pPr>
      <w:r>
        <w:rPr>
          <w:rFonts w:ascii="Times New Roman"/>
          <w:b/>
          <w:i w:val="false"/>
          <w:color w:val="000000"/>
        </w:rPr>
        <w:t xml:space="preserve"> III-БӨЛІМ </w:t>
      </w:r>
      <w:r>
        <w:br/>
      </w:r>
      <w:r>
        <w:rPr>
          <w:rFonts w:ascii="Times New Roman"/>
          <w:b/>
          <w:i w:val="false"/>
          <w:color w:val="000000"/>
        </w:rPr>
        <w:t xml:space="preserve">
ТАУАРЛАР САУДАСЫ </w:t>
      </w:r>
      <w:r>
        <w:br/>
      </w: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Тараптар мына төмендегілерге қатысты барлық салаларда: </w:t>
      </w:r>
      <w:r>
        <w:br/>
      </w:r>
      <w:r>
        <w:rPr>
          <w:rFonts w:ascii="Times New Roman"/>
          <w:b w:val="false"/>
          <w:i w:val="false"/>
          <w:color w:val="000000"/>
          <w:sz w:val="28"/>
        </w:rPr>
        <w:t xml:space="preserve">
      - баж салығы мен алымдарды алудың тәсілін қоса алғанда </w:t>
      </w:r>
      <w:r>
        <w:br/>
      </w:r>
      <w:r>
        <w:rPr>
          <w:rFonts w:ascii="Times New Roman"/>
          <w:b w:val="false"/>
          <w:i w:val="false"/>
          <w:color w:val="000000"/>
          <w:sz w:val="28"/>
        </w:rPr>
        <w:t xml:space="preserve">
импортталатын және экспортталатын тауарларға салынатын кедендік </w:t>
      </w:r>
      <w:r>
        <w:br/>
      </w:r>
      <w:r>
        <w:rPr>
          <w:rFonts w:ascii="Times New Roman"/>
          <w:b w:val="false"/>
          <w:i w:val="false"/>
          <w:color w:val="000000"/>
          <w:sz w:val="28"/>
        </w:rPr>
        <w:t xml:space="preserve">
баж салығы мен алымдарға; </w:t>
      </w:r>
      <w:r>
        <w:br/>
      </w:r>
      <w:r>
        <w:rPr>
          <w:rFonts w:ascii="Times New Roman"/>
          <w:b w:val="false"/>
          <w:i w:val="false"/>
          <w:color w:val="000000"/>
          <w:sz w:val="28"/>
        </w:rPr>
        <w:t xml:space="preserve">
      - кедендік тазартуға, транзитке, қоймалар мен жүктерді қайта </w:t>
      </w:r>
      <w:r>
        <w:br/>
      </w:r>
      <w:r>
        <w:rPr>
          <w:rFonts w:ascii="Times New Roman"/>
          <w:b w:val="false"/>
          <w:i w:val="false"/>
          <w:color w:val="000000"/>
          <w:sz w:val="28"/>
        </w:rPr>
        <w:t xml:space="preserve">
тиеуге қатысты ережелерге; </w:t>
      </w:r>
      <w:r>
        <w:br/>
      </w:r>
      <w:r>
        <w:rPr>
          <w:rFonts w:ascii="Times New Roman"/>
          <w:b w:val="false"/>
          <w:i w:val="false"/>
          <w:color w:val="000000"/>
          <w:sz w:val="28"/>
        </w:rPr>
        <w:t xml:space="preserve">
      - импортталатын тауарларға тікелей немесе жанама салынатын </w:t>
      </w:r>
      <w:r>
        <w:br/>
      </w:r>
      <w:r>
        <w:rPr>
          <w:rFonts w:ascii="Times New Roman"/>
          <w:b w:val="false"/>
          <w:i w:val="false"/>
          <w:color w:val="000000"/>
          <w:sz w:val="28"/>
        </w:rPr>
        <w:t xml:space="preserve">
салықтарға және басқа да ішкі алымдардың кез келген түріне; </w:t>
      </w:r>
      <w:r>
        <w:br/>
      </w:r>
      <w:r>
        <w:rPr>
          <w:rFonts w:ascii="Times New Roman"/>
          <w:b w:val="false"/>
          <w:i w:val="false"/>
          <w:color w:val="000000"/>
          <w:sz w:val="28"/>
        </w:rPr>
        <w:t xml:space="preserve">
      - төлем әдістеріне және мұндай төлемдерді аударуға; </w:t>
      </w:r>
      <w:r>
        <w:br/>
      </w:r>
      <w:r>
        <w:rPr>
          <w:rFonts w:ascii="Times New Roman"/>
          <w:b w:val="false"/>
          <w:i w:val="false"/>
          <w:color w:val="000000"/>
          <w:sz w:val="28"/>
        </w:rPr>
        <w:t xml:space="preserve">
      - ішкі нарықтағы тауарларды сатуға, сатып алуға, тасымалдауға бөлуге және пайдалануға қатысты ережелерге қатысты бір-біріне неғұрлым қолайлы жағдай жасау режимін береді. </w:t>
      </w:r>
      <w:r>
        <w:br/>
      </w:r>
      <w:r>
        <w:rPr>
          <w:rFonts w:ascii="Times New Roman"/>
          <w:b w:val="false"/>
          <w:i w:val="false"/>
          <w:color w:val="000000"/>
          <w:sz w:val="28"/>
        </w:rPr>
        <w:t xml:space="preserve">
      2. 1-тармақтың ережелері: </w:t>
      </w:r>
      <w:r>
        <w:br/>
      </w:r>
      <w:r>
        <w:rPr>
          <w:rFonts w:ascii="Times New Roman"/>
          <w:b w:val="false"/>
          <w:i w:val="false"/>
          <w:color w:val="000000"/>
          <w:sz w:val="28"/>
        </w:rPr>
        <w:t xml:space="preserve">
      а/ кедендік одақ немесе еркін сауда аймағын құру мақсатында немесе осындай одақ немесе аймақ құрылуы себепті берілетін артықшылықтарға; </w:t>
      </w:r>
      <w:r>
        <w:br/>
      </w:r>
      <w:r>
        <w:rPr>
          <w:rFonts w:ascii="Times New Roman"/>
          <w:b w:val="false"/>
          <w:i w:val="false"/>
          <w:color w:val="000000"/>
          <w:sz w:val="28"/>
        </w:rPr>
        <w:t xml:space="preserve">
      в/ ТСБК-ге және өзге де халықаралық келісімдерге сәйкес дамушы елдердің пайдасы үшін жекелеген елдерге берілетін артықшылықтарға; </w:t>
      </w:r>
      <w:r>
        <w:br/>
      </w:r>
      <w:r>
        <w:rPr>
          <w:rFonts w:ascii="Times New Roman"/>
          <w:b w:val="false"/>
          <w:i w:val="false"/>
          <w:color w:val="000000"/>
          <w:sz w:val="28"/>
        </w:rPr>
        <w:t xml:space="preserve">
      с/ шекаралық саудаға жәрдемдесу мақсатында көршілес елдерге берілетін артықшылықтарға қолданылмайды. </w:t>
      </w:r>
      <w:r>
        <w:br/>
      </w:r>
      <w:r>
        <w:rPr>
          <w:rFonts w:ascii="Times New Roman"/>
          <w:b w:val="false"/>
          <w:i w:val="false"/>
          <w:color w:val="000000"/>
          <w:sz w:val="28"/>
        </w:rPr>
        <w:t xml:space="preserve">
      3. Қазақстанның ТСБК-не мүше болған күні аяқталатын өтпелі </w:t>
      </w:r>
      <w:r>
        <w:br/>
      </w:r>
      <w:r>
        <w:rPr>
          <w:rFonts w:ascii="Times New Roman"/>
          <w:b w:val="false"/>
          <w:i w:val="false"/>
          <w:color w:val="000000"/>
          <w:sz w:val="28"/>
        </w:rPr>
        <w:t xml:space="preserve">
кезең ішінде немесе қайсысы бұрын болатынына байланысты 1998 </w:t>
      </w:r>
      <w:r>
        <w:br/>
      </w:r>
      <w:r>
        <w:rPr>
          <w:rFonts w:ascii="Times New Roman"/>
          <w:b w:val="false"/>
          <w:i w:val="false"/>
          <w:color w:val="000000"/>
          <w:sz w:val="28"/>
        </w:rPr>
        <w:t xml:space="preserve">
жылғы 31 желтоқсанға дейін КСРО-ның ыдырауы нәтижесінде пайда </w:t>
      </w:r>
      <w:r>
        <w:br/>
      </w:r>
      <w:r>
        <w:rPr>
          <w:rFonts w:ascii="Times New Roman"/>
          <w:b w:val="false"/>
          <w:i w:val="false"/>
          <w:color w:val="000000"/>
          <w:sz w:val="28"/>
        </w:rPr>
        <w:t xml:space="preserve">
болған басқа да мемлекеттерге Қазақстан Республикасы беретін N 1 </w:t>
      </w:r>
      <w:r>
        <w:br/>
      </w:r>
      <w:r>
        <w:rPr>
          <w:rFonts w:ascii="Times New Roman"/>
          <w:b w:val="false"/>
          <w:i w:val="false"/>
          <w:color w:val="000000"/>
          <w:sz w:val="28"/>
        </w:rPr>
        <w:t xml:space="preserve">
Қосымшада белгіленетін артықшылықтарға қатысты I параграфтың </w:t>
      </w:r>
      <w:r>
        <w:br/>
      </w:r>
      <w:r>
        <w:rPr>
          <w:rFonts w:ascii="Times New Roman"/>
          <w:b w:val="false"/>
          <w:i w:val="false"/>
          <w:color w:val="000000"/>
          <w:sz w:val="28"/>
        </w:rPr>
        <w:t xml:space="preserve">
ережелері қолданылмайтын болады.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Тараптар осы Келісім мақсаттарына қол жеткізудің негізгі шарты еркін транзиттік қағидаты болып табылады деп келісті. Осыған байланысты әр Тарап кедендік аумақта өндірілген немесе екінші Тараптың кедендік аумағы үшін бағытталған тауарлардың өз аумақтары арқылы шектеусіз транзиттік өтуін қамтамасыз ететін болады. </w:t>
      </w:r>
      <w:r>
        <w:br/>
      </w:r>
      <w:r>
        <w:rPr>
          <w:rFonts w:ascii="Times New Roman"/>
          <w:b w:val="false"/>
          <w:i w:val="false"/>
          <w:color w:val="000000"/>
          <w:sz w:val="28"/>
        </w:rPr>
        <w:t xml:space="preserve">
      2. ТСБК-нің 5-Бабының 2, 3, 4 және 5-параграфтарында жазылатын ережелер екі Тараптың арасында қолданылады. </w:t>
      </w:r>
      <w:r>
        <w:br/>
      </w:r>
      <w:r>
        <w:rPr>
          <w:rFonts w:ascii="Times New Roman"/>
          <w:b w:val="false"/>
          <w:i w:val="false"/>
          <w:color w:val="000000"/>
          <w:sz w:val="28"/>
        </w:rPr>
        <w:t xml:space="preserve">
      3. Осы Келісімде мазмұндалған ережелер, белгілі бір салаларға, әсіресе, Тараптар арасында келісілген көлік немесе өнім сияқты салаларға қатысты ешқандай да ерекше ережелерге шектеу жасамайды.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Тараптар байланысты болатын тауарларды уақытша жеткізу жөніндегі халықаралық конвенциялардан туындайтын құқықтар мен міндеттемелерді шектеместен, Тараптардың әрқайсысы бұдан басқа екінші Тарапқа, олармен байланысты осы тұрғысындағы кез келген халықаралық конвенцияда ескертілген жағдайда және ондағы рәсімдерге сәйкес, оның заңдарына сәйкес уақытша әкелетін тауарлар импорттық алымдар мен баж салығынан босатылады. Осындай конвенциядан туындайтын міндеттемелер негізгі болып табылатын шарттар назарға алынып, тиісті Тарап бұл мәселе бойынша осы міндеттемелерді қабылдауы керек.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Қазақстан Республикасының шығарылатын тауарлар сандық тұрғыда шек қойылмастан, осы Келісімнің 13, 16 және 17-Баптарының ережелеріне және Испания мен Португалияның Еуропалық Қоғамдастыққа енуі туралы құжаттарының 77, 81, 244, 249 және 280-Баптарының ережелеріне ескеріліп Қоғамдастыққа импортталады. </w:t>
      </w:r>
      <w:r>
        <w:br/>
      </w:r>
      <w:r>
        <w:rPr>
          <w:rFonts w:ascii="Times New Roman"/>
          <w:b w:val="false"/>
          <w:i w:val="false"/>
          <w:color w:val="000000"/>
          <w:sz w:val="28"/>
        </w:rPr>
        <w:t xml:space="preserve">
      2. Қоғамдастықтан шығарылатын тауарлар Қазақстанға еркін, мөлшері жағынан қандай да болсын шек қоймастан немесе бірдей дәрежеде әсер ететін шараларсыз, осы Келісімнің 13, 16 және 17-баптарының ережелеріне нұқсан келтірместен импортталатын болады.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Тауарлар Тараптар арасында рынокпен белгіленетін бағалар бойынша сатылады.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1. Егер қандай да болсын өнім мейлінше өскелең мөлшерде және жергілікті өндірісшілердің осыған ұқсас немесе тікелей бәсекелес тауарларына залал келтіретін немесе сондай қауіпті бар шарттармен Тараптардың бірінің аумағына әкелінетін болса, қайсысының мүдделеріне қатысты болуына байланысты Қазақстан Республикасы немесе Қоғамдастық төмендегі рәсімдерге және шарттарға сәйкес тиісті шаралар қабылдай алады. </w:t>
      </w:r>
      <w:r>
        <w:br/>
      </w:r>
      <w:r>
        <w:rPr>
          <w:rFonts w:ascii="Times New Roman"/>
          <w:b w:val="false"/>
          <w:i w:val="false"/>
          <w:color w:val="000000"/>
          <w:sz w:val="28"/>
        </w:rPr>
        <w:t xml:space="preserve">
      2. Қандай да болсын шаралар қабылдамас бұрын немесе 4-параграфтың қолданылуы жағдайында, қалыптасқан ахуалға </w:t>
      </w:r>
      <w:r>
        <w:br/>
      </w:r>
      <w:r>
        <w:rPr>
          <w:rFonts w:ascii="Times New Roman"/>
          <w:b w:val="false"/>
          <w:i w:val="false"/>
          <w:color w:val="000000"/>
          <w:sz w:val="28"/>
        </w:rPr>
        <w:t xml:space="preserve">
байланысты Қазақстан Республикасы немесе Қоғамдастық осыған </w:t>
      </w:r>
      <w:r>
        <w:br/>
      </w:r>
      <w:r>
        <w:rPr>
          <w:rFonts w:ascii="Times New Roman"/>
          <w:b w:val="false"/>
          <w:i w:val="false"/>
          <w:color w:val="000000"/>
          <w:sz w:val="28"/>
        </w:rPr>
        <w:t xml:space="preserve">
кейінгі мейлінше қысқа мерзімде IX бөлімде осы үшін көзделгеніндей, </w:t>
      </w:r>
      <w:r>
        <w:br/>
      </w:r>
      <w:r>
        <w:rPr>
          <w:rFonts w:ascii="Times New Roman"/>
          <w:b w:val="false"/>
          <w:i w:val="false"/>
          <w:color w:val="000000"/>
          <w:sz w:val="28"/>
        </w:rPr>
        <w:t xml:space="preserve">
екі Тарапқа да оңтайлы шешім іздестіру мақсатында Ынтымақтастық </w:t>
      </w:r>
      <w:r>
        <w:br/>
      </w:r>
      <w:r>
        <w:rPr>
          <w:rFonts w:ascii="Times New Roman"/>
          <w:b w:val="false"/>
          <w:i w:val="false"/>
          <w:color w:val="000000"/>
          <w:sz w:val="28"/>
        </w:rPr>
        <w:t xml:space="preserve">
Кеңесі билігіне бүкіл қажетті ақпаратты береді. </w:t>
      </w:r>
      <w:r>
        <w:br/>
      </w:r>
      <w:r>
        <w:rPr>
          <w:rFonts w:ascii="Times New Roman"/>
          <w:b w:val="false"/>
          <w:i w:val="false"/>
          <w:color w:val="000000"/>
          <w:sz w:val="28"/>
        </w:rPr>
        <w:t xml:space="preserve">
      3. Егер осы консультациялардың нәтижесінде ынтымақтастық </w:t>
      </w:r>
      <w:r>
        <w:br/>
      </w:r>
      <w:r>
        <w:rPr>
          <w:rFonts w:ascii="Times New Roman"/>
          <w:b w:val="false"/>
          <w:i w:val="false"/>
          <w:color w:val="000000"/>
          <w:sz w:val="28"/>
        </w:rPr>
        <w:t xml:space="preserve">
Кеңесіне өтініш жасаған күннен бастап 30 күн ішінде ахуалды реттеу </w:t>
      </w:r>
      <w:r>
        <w:br/>
      </w:r>
      <w:r>
        <w:rPr>
          <w:rFonts w:ascii="Times New Roman"/>
          <w:b w:val="false"/>
          <w:i w:val="false"/>
          <w:color w:val="000000"/>
          <w:sz w:val="28"/>
        </w:rPr>
        <w:t xml:space="preserve">
жөніндегі іс-әрекетке қатысты Тараптар келісімге келе алмаса, </w:t>
      </w:r>
      <w:r>
        <w:br/>
      </w:r>
      <w:r>
        <w:rPr>
          <w:rFonts w:ascii="Times New Roman"/>
          <w:b w:val="false"/>
          <w:i w:val="false"/>
          <w:color w:val="000000"/>
          <w:sz w:val="28"/>
        </w:rPr>
        <w:t xml:space="preserve">
консультация туралы өтініш білдірген Тарап зиянды болдырмау немесе </w:t>
      </w:r>
      <w:r>
        <w:br/>
      </w:r>
      <w:r>
        <w:rPr>
          <w:rFonts w:ascii="Times New Roman"/>
          <w:b w:val="false"/>
          <w:i w:val="false"/>
          <w:color w:val="000000"/>
          <w:sz w:val="28"/>
        </w:rPr>
        <w:t xml:space="preserve">
жою үшін қажетті болатындай деңгей мен мерзімде тиісті тауарлар </w:t>
      </w:r>
      <w:r>
        <w:br/>
      </w:r>
      <w:r>
        <w:rPr>
          <w:rFonts w:ascii="Times New Roman"/>
          <w:b w:val="false"/>
          <w:i w:val="false"/>
          <w:color w:val="000000"/>
          <w:sz w:val="28"/>
        </w:rPr>
        <w:t xml:space="preserve">
импортын шектеу немесе басқа да тиісті шараларды қабылдау </w:t>
      </w:r>
      <w:r>
        <w:br/>
      </w:r>
      <w:r>
        <w:rPr>
          <w:rFonts w:ascii="Times New Roman"/>
          <w:b w:val="false"/>
          <w:i w:val="false"/>
          <w:color w:val="000000"/>
          <w:sz w:val="28"/>
        </w:rPr>
        <w:t xml:space="preserve">
құқығына ие болады. </w:t>
      </w:r>
      <w:r>
        <w:br/>
      </w:r>
      <w:r>
        <w:rPr>
          <w:rFonts w:ascii="Times New Roman"/>
          <w:b w:val="false"/>
          <w:i w:val="false"/>
          <w:color w:val="000000"/>
          <w:sz w:val="28"/>
        </w:rPr>
        <w:t xml:space="preserve">
      4. Кідірту орны толмас зиянға ұшырататындай қиын </w:t>
      </w:r>
      <w:r>
        <w:br/>
      </w:r>
      <w:r>
        <w:rPr>
          <w:rFonts w:ascii="Times New Roman"/>
          <w:b w:val="false"/>
          <w:i w:val="false"/>
          <w:color w:val="000000"/>
          <w:sz w:val="28"/>
        </w:rPr>
        <w:t xml:space="preserve">
жағдайларда, Тараптар мұндай іс-әрекет жүзеге асырылғаннан кейін </w:t>
      </w:r>
      <w:r>
        <w:br/>
      </w:r>
      <w:r>
        <w:rPr>
          <w:rFonts w:ascii="Times New Roman"/>
          <w:b w:val="false"/>
          <w:i w:val="false"/>
          <w:color w:val="000000"/>
          <w:sz w:val="28"/>
        </w:rPr>
        <w:t xml:space="preserve">
дереу консультация өткізу ұсынылатын жағдайда осы консультациялар </w:t>
      </w:r>
      <w:r>
        <w:br/>
      </w:r>
      <w:r>
        <w:rPr>
          <w:rFonts w:ascii="Times New Roman"/>
          <w:b w:val="false"/>
          <w:i w:val="false"/>
          <w:color w:val="000000"/>
          <w:sz w:val="28"/>
        </w:rPr>
        <w:t xml:space="preserve">
өткізілгенге дейін-ақ шаралар қабылдауы мүмкін. </w:t>
      </w:r>
      <w:r>
        <w:br/>
      </w:r>
      <w:r>
        <w:rPr>
          <w:rFonts w:ascii="Times New Roman"/>
          <w:b w:val="false"/>
          <w:i w:val="false"/>
          <w:color w:val="000000"/>
          <w:sz w:val="28"/>
        </w:rPr>
        <w:t xml:space="preserve">
      5. Осы Бапта ескерілетін шараларды таңдау кезінде Уағдаласушы </w:t>
      </w:r>
      <w:r>
        <w:br/>
      </w:r>
      <w:r>
        <w:rPr>
          <w:rFonts w:ascii="Times New Roman"/>
          <w:b w:val="false"/>
          <w:i w:val="false"/>
          <w:color w:val="000000"/>
          <w:sz w:val="28"/>
        </w:rPr>
        <w:t xml:space="preserve">
Тараптар осы Келісімнің мақсаттарына қол жеткізуде мейлінше аз </w:t>
      </w:r>
      <w:r>
        <w:br/>
      </w:r>
      <w:r>
        <w:rPr>
          <w:rFonts w:ascii="Times New Roman"/>
          <w:b w:val="false"/>
          <w:i w:val="false"/>
          <w:color w:val="000000"/>
          <w:sz w:val="28"/>
        </w:rPr>
        <w:t xml:space="preserve">
зиян келтіретін шараларға артықшылық беретін болады. </w:t>
      </w:r>
      <w:r>
        <w:br/>
      </w:r>
      <w:r>
        <w:rPr>
          <w:rFonts w:ascii="Times New Roman"/>
          <w:b w:val="false"/>
          <w:i w:val="false"/>
          <w:color w:val="000000"/>
          <w:sz w:val="28"/>
        </w:rPr>
        <w:t xml:space="preserve">
      6. СТБК-нің VІ Бабына, СТБК-нің - VІ бабын қолдану туралы </w:t>
      </w:r>
      <w:r>
        <w:br/>
      </w:r>
      <w:r>
        <w:rPr>
          <w:rFonts w:ascii="Times New Roman"/>
          <w:b w:val="false"/>
          <w:i w:val="false"/>
          <w:color w:val="000000"/>
          <w:sz w:val="28"/>
        </w:rPr>
        <w:t xml:space="preserve">
Келісімге, СТБК-нің VІ, ХVІ және ХХIII - баптарын қолдану мен </w:t>
      </w:r>
      <w:r>
        <w:br/>
      </w:r>
      <w:r>
        <w:rPr>
          <w:rFonts w:ascii="Times New Roman"/>
          <w:b w:val="false"/>
          <w:i w:val="false"/>
          <w:color w:val="000000"/>
          <w:sz w:val="28"/>
        </w:rPr>
        <w:t xml:space="preserve">
түсіндіру туралы Келісімге немесе тиісті ішкі заңдарға сәйкес </w:t>
      </w:r>
      <w:r>
        <w:br/>
      </w:r>
      <w:r>
        <w:rPr>
          <w:rFonts w:ascii="Times New Roman"/>
          <w:b w:val="false"/>
          <w:i w:val="false"/>
          <w:color w:val="000000"/>
          <w:sz w:val="28"/>
        </w:rPr>
        <w:t xml:space="preserve">
Тараптардың кез-келгенінің демпингке қарсы шараларды немесе өтем </w:t>
      </w:r>
      <w:r>
        <w:br/>
      </w:r>
      <w:r>
        <w:rPr>
          <w:rFonts w:ascii="Times New Roman"/>
          <w:b w:val="false"/>
          <w:i w:val="false"/>
          <w:color w:val="000000"/>
          <w:sz w:val="28"/>
        </w:rPr>
        <w:t xml:space="preserve">
төлеу шараларын қабылдауына осы Келісімдегі ештеңе де зиянын </w:t>
      </w:r>
      <w:r>
        <w:br/>
      </w:r>
      <w:r>
        <w:rPr>
          <w:rFonts w:ascii="Times New Roman"/>
          <w:b w:val="false"/>
          <w:i w:val="false"/>
          <w:color w:val="000000"/>
          <w:sz w:val="28"/>
        </w:rPr>
        <w:t xml:space="preserve">
келтірмеуге немесе қандай да болсын түрде ықпал етпеуге тиіс.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Тараптар, Қазақстан Республикасының Сауда және тарифтер туралы Бас Келісімге қосылуы нәтижесінде пайда болатын ахуалды қоса алғанда, жағдайдың мүмкіндік беруіне қарай, олардың арасындағы тауарлар саудасына қатысты осы Келісімнің ережелерін өзгерту мүмкіндігін қарауға міндеттенеді. 77-Бапта сөз болатын Ынтымақтастық Кеңесі мұндай өзгерістерге қатысты Тараптарға ұсынымдар бере алады, өзгерістер, бұл ұсынымдар оңтайлы болған жағдайларда Тараптардың арасындағы келісім арқылы, олардың әрқайсысы қолданып жүрген рәсімдерге сәйкес күшіне енгізілуі мүмкін.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Келісім қоғамдық имандылық, қоғамдық тәртіп немесе қоғамдық қауіпсіздік; адамдардың өмірі мен денсаулығын қорғау, хайуанаттар мен өсімдіктерді қорғау; табиғи ресурстарды қорғау; ұлттық көркем, тарихи және археологиялық құндылықтарды немесе санаткерлік, өнеркәсіптік және коммерциялық меншікті немесе алтын мен күміске қатысты ережелерді қорғау тұрғысынан өздерін ақтайтын импортталатын, экспортталатын немесе транзитпен өтетін тауарларға тыйым сатуларды не шектеулерді жоққа шығармайды. Алайда мұндай тыйым салулар немесе шектеулер Тараптар арасындағы көрінеу кемсітушіліктің немесе сауданы жасырып шектеудің құралы болуға тиіс емес.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Бөлім Аралас номенклатураның 50 тарауын қоса алғанда 63 тарауына жататын тоқыма тауарлары саудасына қолданылмайды. Бұл тауарлармен сауда жасау 1993 жылғы 15 қазанда алдын ала қол қойылған, 1993 жылдың 1 қаңтарынан шартты түрде қолданылатын жеке келісіммен реттелуге тиіс.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Көмір мен Болаттың Еуропалық Бірлестігін құру туралы Шарт қолданылатын тауарлармен сауда жасау ІІ-Бапты қоспағанда, осы III Бөлімнің ережелерімен және күшіне енуіне орай болаттан жасалатын өнімдер айырбасына қатысты КБЕБ-тінің сандық уағдаластығы жөніндегі Келісімнің Ережелерімен реттелетін болады. </w:t>
      </w:r>
      <w:r>
        <w:br/>
      </w:r>
      <w:r>
        <w:rPr>
          <w:rFonts w:ascii="Times New Roman"/>
          <w:b w:val="false"/>
          <w:i w:val="false"/>
          <w:color w:val="000000"/>
          <w:sz w:val="28"/>
        </w:rPr>
        <w:t xml:space="preserve">
      2. Бір жағынан Қазақстан Республикасының өкілдерінен және, екінші жағынан, Қоғамдастықтың өкілдерінен тұратын көмір мен болат мәселелері жөніндегі байланыс тобы құрылатын болады. </w:t>
      </w:r>
      <w:r>
        <w:br/>
      </w:r>
      <w:r>
        <w:rPr>
          <w:rFonts w:ascii="Times New Roman"/>
          <w:b w:val="false"/>
          <w:i w:val="false"/>
          <w:color w:val="000000"/>
          <w:sz w:val="28"/>
        </w:rPr>
        <w:t xml:space="preserve">
      Байланыс тобы көмір мен болатқа қатысты және Тараптар үшін мүдделілік білдірілетін барлық мәселелер бойынша ұдайы негізде ақпарат алмасатын болады.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Ядролық материалдармен сауда жасау Атом энергиясы жөніндегі Еуропалық Қоғамдастық пен Қазақстан Республикасы арасында жасалуға тиісті Келісімнің ережелерімен белгіленетін болады. </w:t>
      </w:r>
    </w:p>
    <w:p>
      <w:pPr>
        <w:spacing w:after="0"/>
        <w:ind w:left="0"/>
        <w:jc w:val="left"/>
      </w:pPr>
      <w:r>
        <w:rPr>
          <w:rFonts w:ascii="Times New Roman"/>
          <w:b/>
          <w:i w:val="false"/>
          <w:color w:val="000000"/>
        </w:rPr>
        <w:t xml:space="preserve"> ІV БӨЛІМ </w:t>
      </w:r>
      <w:r>
        <w:br/>
      </w:r>
      <w:r>
        <w:rPr>
          <w:rFonts w:ascii="Times New Roman"/>
          <w:b/>
          <w:i w:val="false"/>
          <w:color w:val="000000"/>
        </w:rPr>
        <w:t xml:space="preserve">
КӘСІПКЕРЛІК ҚЫЗМЕТ ПЕН ИНВЕСТИЦИЯЛАУҒА ЫҚПАЛ ЕТЕТІН ЕРЕЖЕЛЕР </w:t>
      </w:r>
      <w:r>
        <w:br/>
      </w:r>
      <w:r>
        <w:rPr>
          <w:rFonts w:ascii="Times New Roman"/>
          <w:b/>
          <w:i w:val="false"/>
          <w:color w:val="000000"/>
        </w:rPr>
        <w:t xml:space="preserve">
I ТАРАУ </w:t>
      </w:r>
      <w:r>
        <w:br/>
      </w:r>
      <w:r>
        <w:rPr>
          <w:rFonts w:ascii="Times New Roman"/>
          <w:b/>
          <w:i w:val="false"/>
          <w:color w:val="000000"/>
        </w:rPr>
        <w:t xml:space="preserve">
Еңбек шарттары </w:t>
      </w:r>
      <w:r>
        <w:br/>
      </w: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1. Қоғамдастыққа енетін мемлекеттердің әрқайсысында қолданылып жүрген заңдары, шарттар мен рәсімдерді сақтаған жағдайда, Қоғамдастық пен Мүше мемлекеттер өздерінің аумағында заңды негізде жұмыс істейтін Қазақстан Республикасының азаматтарына еңбек шарттарына, алатын сыйақысына немесе жұмыстан босануына қатысты, олардың өз азаматтарымен салыстырғанда, ұлттық белгісі бойынша кемсітушіліктен азат режим беруді қамтамасыз етуге ұмтылатын болады. </w:t>
      </w:r>
      <w:r>
        <w:br/>
      </w:r>
      <w:r>
        <w:rPr>
          <w:rFonts w:ascii="Times New Roman"/>
          <w:b w:val="false"/>
          <w:i w:val="false"/>
          <w:color w:val="000000"/>
          <w:sz w:val="28"/>
        </w:rPr>
        <w:t xml:space="preserve">
      2. Қазақстан Республикасында қолданылып жүрген заңдарды, шарттар мен рәсімдерді сақтаған жағдайда, Қазақстан Республикасы Қазақстан Республикасының аумағында заңды негізде жұмыс істейтін Мүше мемлекеттердің азаматтарына олардың еңбек шарттарына, алатын сыйақысына немесе қызметтен босауына қатысты олардың өз азаматтарымен салыстырғанда, ұлттық белгісі бойынша кемсітушіліктен азат режим беруді қамтамасыз етуге ұмтылатын болады.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Ынтымақтастық Кеңесі қайта келу құқығын берудің үрдісі мен тәжірибесін ескеріп, жасырын көші-қонды бақылау мақсатында қандай бірлескен іс-қимыл жасау мүмкіндігі туралы мәселені зерттейді.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Ынтымақтастық Кеңесі Тараптардың халықаралық міндеттемелеріне сәйкес, оның ішінде ЕҚЫК-нің Бонн Конференциясы құжатында мазмұндалғандарын қоса алғанда, кәсіпкерлер қызметінің жағдайларын жақсарту туралы мәселені қарайды.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Ынтымақтастық Кеңесі 19, 20, 21-Баптардың қолдану мәселелері бойынша ұсынымдар беретін болады. </w:t>
      </w:r>
    </w:p>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Компаниялар құру мен қызметіне қатысты шарттар </w:t>
      </w:r>
      <w:r>
        <w:br/>
      </w: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1. а/ Қоғамдастық пен оған Мүше мемлекеттер өздерінің аумағында Қазақстан компанияларын құру үшін кез келген үшінші елдердің компанияларына олардың заңдары мен қалыптық-құқықтық құжаттарына сәйкес берілетін қолайлы режиммен кем емес режим береді. </w:t>
      </w:r>
      <w:r>
        <w:br/>
      </w:r>
      <w:r>
        <w:rPr>
          <w:rFonts w:ascii="Times New Roman"/>
          <w:b w:val="false"/>
          <w:i w:val="false"/>
          <w:color w:val="000000"/>
          <w:sz w:val="28"/>
        </w:rPr>
        <w:t xml:space="preserve">
      ә/ Қоғамдастық пен оның Мүше мемлекеттері II Қосымшада аталған ерекшеліктерге зиян келтірместен олардың аумағында құрылған Қазақстан компанияларының еншілес компанияларына Қоғамдастықтың кез келген компаниясы қызметіне және оның заңдары мен қалыптық-құқықтық құжаттарына сәйкес берілетін қолайлы режимнен кем емес режим береді. </w:t>
      </w:r>
      <w:r>
        <w:br/>
      </w:r>
      <w:r>
        <w:rPr>
          <w:rFonts w:ascii="Times New Roman"/>
          <w:b w:val="false"/>
          <w:i w:val="false"/>
          <w:color w:val="000000"/>
          <w:sz w:val="28"/>
        </w:rPr>
        <w:t xml:space="preserve">
      б/ Қоғамдастық пен оның Мүше мемлекеттері олардың аумағында құрылған Қазақстан компанияларының филиалдарына кез келген үшінші ел компаниялары филиалдарына, олардың қызметіне қатысты және олардың заңдары мен қалыптық-құқықтық құжаттарына сәйкес берілетін қолайлы режимнен кем емес режим береді. </w:t>
      </w:r>
      <w:r>
        <w:br/>
      </w:r>
      <w:r>
        <w:rPr>
          <w:rFonts w:ascii="Times New Roman"/>
          <w:b w:val="false"/>
          <w:i w:val="false"/>
          <w:color w:val="000000"/>
          <w:sz w:val="28"/>
        </w:rPr>
        <w:t xml:space="preserve">
      2. 34 және 85-Баптардың ережелеріне зиян келтірместен Қазақстан Республикасы Қоғамдастықтың компанияларына және олардың филиалдарына өзінің аумағындағы заңдары мен қалыптық-құқықтық құжаттарына сәйкес Қазақстан Республикасының компанияларына және олардың филиалдарына немесе кез келген үшінші елдердің компанияларына және олардың филиалдарына 25-бапта белгіленгеніндей, оларды құру мен қызметтеріне қатысты ненің дұрыс екеніне байланысты берілетін қолайлы режимнен кем емес режим береді.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1. 23-Баптың ережелері әуе көліктеріне, ішкі су жолдары мен теңіз көліктеріне қолданылмайды. </w:t>
      </w:r>
      <w:r>
        <w:br/>
      </w:r>
      <w:r>
        <w:rPr>
          <w:rFonts w:ascii="Times New Roman"/>
          <w:b w:val="false"/>
          <w:i w:val="false"/>
          <w:color w:val="000000"/>
          <w:sz w:val="28"/>
        </w:rPr>
        <w:t xml:space="preserve">
      2. Соған қарамастан, теңіз жолдары бойынша ішкі тасымалдауды қоса алғанда, көлік агенттіктерінің халықаралық теңіз көлігі қызметін қамтамасыз ету үшін жасайтын қызметіне қатысты әрбір Тарап екінші Тараптың компанияларының еншілес компаниялар немесе филиалдар нысанында олардың өз аумағында коммерциямен айналысуына меншікті компанияларына немесе елшілес компанияларына немесе кез келген үшінші елдің компанияларының филиалдарына ненің дұрыс екеніне байланысты берілетіннен кем емес құру мен қызметтің қолайлы шарттары бойынша рұқсат береді. </w:t>
      </w:r>
      <w:r>
        <w:br/>
      </w:r>
      <w:r>
        <w:rPr>
          <w:rFonts w:ascii="Times New Roman"/>
          <w:b w:val="false"/>
          <w:i w:val="false"/>
          <w:color w:val="000000"/>
          <w:sz w:val="28"/>
        </w:rPr>
        <w:t xml:space="preserve">
      Мұндай қызмет құрамына мыналар енеді, бірақ тек мұнымен ғана шектеліп қалмайды: </w:t>
      </w:r>
      <w:r>
        <w:br/>
      </w:r>
      <w:r>
        <w:rPr>
          <w:rFonts w:ascii="Times New Roman"/>
          <w:b w:val="false"/>
          <w:i w:val="false"/>
          <w:color w:val="000000"/>
          <w:sz w:val="28"/>
        </w:rPr>
        <w:t xml:space="preserve">
      а/ маркетинг және теңіз көлігін сату, клиенттермен тікелей байланыс арқылы жүзеге асырылып, бағасын ұсынудан бастап есепшотын жазып беруге дейінгі осылармен байланысты қызметтер көрсету, бұл қызметтер көрсетушінің өзі немесе қызметті сатушылар тұрақты іскерлік келісім жасасатын қызмет көрсетушілер арқылы көрсетіледі немесе ұсынылады. </w:t>
      </w:r>
      <w:r>
        <w:br/>
      </w:r>
      <w:r>
        <w:rPr>
          <w:rFonts w:ascii="Times New Roman"/>
          <w:b w:val="false"/>
          <w:i w:val="false"/>
          <w:color w:val="000000"/>
          <w:sz w:val="28"/>
        </w:rPr>
        <w:t xml:space="preserve">
      б/ Біртұтас қызметтерді көрсету үшін қажетті ішкі кез келген көлік қызметтері түрін әсіресе ішкі су жолдарын автомобиль жолдарын теміржолды қоса алғанда, кез келген көлік және онымен байланысты қызметтерді сатып алу және өзінің есебінен немесе клиенттердің тапсырмасы бойынша пайдалану /және өз клиенттеріне қайталап сату/; </w:t>
      </w:r>
      <w:r>
        <w:br/>
      </w:r>
      <w:r>
        <w:rPr>
          <w:rFonts w:ascii="Times New Roman"/>
          <w:b w:val="false"/>
          <w:i w:val="false"/>
          <w:color w:val="000000"/>
          <w:sz w:val="28"/>
        </w:rPr>
        <w:t xml:space="preserve">
      в/ көлік, кеден құжаттарына немесе тасымалданатын тауарлардың шығу тегі мен сипатына қатысты басқа да құжаттарға қатысты құжаттамаларды әзірлеу; </w:t>
      </w:r>
      <w:r>
        <w:br/>
      </w:r>
      <w:r>
        <w:rPr>
          <w:rFonts w:ascii="Times New Roman"/>
          <w:b w:val="false"/>
          <w:i w:val="false"/>
          <w:color w:val="000000"/>
          <w:sz w:val="28"/>
        </w:rPr>
        <w:t xml:space="preserve">
      г/ Компьютерлік ақпарат жүйелерін және мәліметтерді электрондық алмасуды /телекоммуникацияға қатысты кез келген кемсітушіліксіз шектеулерге тап болатынын қоса отырып, іскерлік ақпаратты кез келген құралдар арқылы берді; </w:t>
      </w:r>
      <w:r>
        <w:br/>
      </w:r>
      <w:r>
        <w:rPr>
          <w:rFonts w:ascii="Times New Roman"/>
          <w:b w:val="false"/>
          <w:i w:val="false"/>
          <w:color w:val="000000"/>
          <w:sz w:val="28"/>
        </w:rPr>
        <w:t xml:space="preserve">
      д/ Компания капиталына қатысуды және жергілікті жерде іріктелген /немесе осы Келісімнің тиісті ережелеріне сәйкес шетелдік қызметкерлер жағдайында/ қызметкерлерді тағайындауды қоса алғанда, жергілікті жерде құрылған кез келген көлік агенттігімен кез келген іскерлік келісім жасасу; </w:t>
      </w:r>
      <w:r>
        <w:br/>
      </w:r>
      <w:r>
        <w:rPr>
          <w:rFonts w:ascii="Times New Roman"/>
          <w:b w:val="false"/>
          <w:i w:val="false"/>
          <w:color w:val="000000"/>
          <w:sz w:val="28"/>
        </w:rPr>
        <w:t xml:space="preserve">
      е/ кемелердің келіп кіруін немесе қажет болған жағдайда қосымша жүктердің қабылдануын ұйымдастыратын компаниялар тапсырмасы бойынша іс-қимыл жасау жатады.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а/ "Қазақстан компаниясы" немесе тиісінше "Қоғамдастық компаниясы" Қазақстан Республикасының немесе, тиісінше, Мүше мемлекеттердің заңдарына сәйкес құрылған және, Қазақстан Республикасының немесе Қоғамдастықтың аумағында өзінің тіркелген кеңсесі немесе орталық басқармасы немесе негізгі бөлімі бар компания дегенді білдіреді. Алайда егер, Қазақстан Республикасының немесе тиісті Мүше мемлекеттің заңдарына сәйкес құрылған компания Қазақстан Республикасының немесе, тиісінше, Қоғамдастықтың аумағында өзінің тіркелген кеңсесін ғана иемденетін болса, егер ол нақты қызмет атқаратын, Қазақстан Республикасының немесе тиісінше Мүше мемлекеттердің бірінің экономикасымен тұрақты байланысты болса, онда бұл компания Қазақстан компаниясы немесе тиісінше Қоғамдастық компаниясы деп есептеледі; </w:t>
      </w:r>
      <w:r>
        <w:br/>
      </w:r>
      <w:r>
        <w:rPr>
          <w:rFonts w:ascii="Times New Roman"/>
          <w:b w:val="false"/>
          <w:i w:val="false"/>
          <w:color w:val="000000"/>
          <w:sz w:val="28"/>
        </w:rPr>
        <w:t xml:space="preserve">
      б/ "Еншілес компания" іс жүзінде енші берген компания бақылауындағы компания дегенді білдіреді; </w:t>
      </w:r>
      <w:r>
        <w:br/>
      </w:r>
      <w:r>
        <w:rPr>
          <w:rFonts w:ascii="Times New Roman"/>
          <w:b w:val="false"/>
          <w:i w:val="false"/>
          <w:color w:val="000000"/>
          <w:sz w:val="28"/>
        </w:rPr>
        <w:t xml:space="preserve">
      в/ Компания "филиалы" өзінің басқарма қызметкерлері бар орталық компания қызметінің ұлғаюының нәтижесінде көрінетін тұрақтылық белгісіне, заңды тұлға болып табылмайтын оқшау бөлімше дегенді білдіреді. Оның үшінші тараптармен іскерлік келіссөздер жүргізу үшін материалдық жарақтары болады және тараптар қажет болған жағдайда енші берген компаниямен, шетелде тұратын бас кеңесімен заңды байланыс орната алатынын біле отырып, осы енші берген компанияға тікелей өтініш жасамауға тиіс, өйткені олар енші берген компанияның бір тармағы ретінде құрылған осы бөлімшеде іскерлік операцияларды жүргізе алады; </w:t>
      </w:r>
      <w:r>
        <w:br/>
      </w:r>
      <w:r>
        <w:rPr>
          <w:rFonts w:ascii="Times New Roman"/>
          <w:b w:val="false"/>
          <w:i w:val="false"/>
          <w:color w:val="000000"/>
          <w:sz w:val="28"/>
        </w:rPr>
        <w:t xml:space="preserve">
      г/ "Құру" деген сөз Қазақстан компанияларының немесе Қоғамдастық компанияларының, олар а-тармағында белгіленгеніндей, тиісінше Қазақстан Республикасында немесе Қоғамдастықта еншілес компаниялар мен филиалдар құру арқылы экономикалық қызмет жүргізу құқығын білдіреді; </w:t>
      </w:r>
      <w:r>
        <w:br/>
      </w:r>
      <w:r>
        <w:rPr>
          <w:rFonts w:ascii="Times New Roman"/>
          <w:b w:val="false"/>
          <w:i w:val="false"/>
          <w:color w:val="000000"/>
          <w:sz w:val="28"/>
        </w:rPr>
        <w:t xml:space="preserve">
      д/ "іс-қимыл" деген сөз экономикалық қызметті жүзеге асыруды білдіреді; </w:t>
      </w:r>
      <w:r>
        <w:br/>
      </w:r>
      <w:r>
        <w:rPr>
          <w:rFonts w:ascii="Times New Roman"/>
          <w:b w:val="false"/>
          <w:i w:val="false"/>
          <w:color w:val="000000"/>
          <w:sz w:val="28"/>
        </w:rPr>
        <w:t xml:space="preserve">
      е/ "Экономикалық қызмет" деген сөз өнеркәсіптік, коммерциялық және кәсіби сипаттағы қызметті білдіретін болады; </w:t>
      </w:r>
      <w:r>
        <w:br/>
      </w:r>
      <w:r>
        <w:rPr>
          <w:rFonts w:ascii="Times New Roman"/>
          <w:b w:val="false"/>
          <w:i w:val="false"/>
          <w:color w:val="000000"/>
          <w:sz w:val="28"/>
        </w:rPr>
        <w:t xml:space="preserve">
      ж/ Теңіз жолдары арқылы ішкі тасымалдауды қоса алғанда, халықаралық теңіз көлігіне қатысты Қазақстан Республикасына немесе тиісінше, Қоғамдастықтан тысқары қоныс тепкен Қазақстан Республикасының немесе Мүше мемлекеттердің азаматтары және қазақстандық бодандар немесе тиісінше Мүше мемлекеттер бодандары бақылай Қазақстан Республикасынан немесе Қоғамдастықтан тыс құрылған кем қатынасы компанияларында, егер олардың кемелері Қазақстан Республикасында немесе Мүше мемлекетте тиісінше әрбір Тараптың заңдарына сәйкес тіркелсе, осы Тарауда және ІІІ Тарауда көзделген құқықтарды пайдаланатын болады.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xml:space="preserve">      1. Осы Келісімнің басқа да кез келген ережелеріне қарамастан, парасаттылық пайымы инвесторларды, салымшыларды, сақтандыру құжаттары иелерін немесе оларға қатысты қаржылық қызметтер көрсетуші фидуциарлық міндеттер орындайтын адамдарды қорғау орайында және қаржылық жүйенің тұтастығын сондай-ақ тұрақтылығын қамтамасыз ету мақсатында Тараптың шаралар қабылдауына тыйым салынбайды. Бұл шаралар Келісімнің ережелеріне сәйкес келмеген жағдайларда, олар Тараптың осы Келісімде көзделген міндеттерінен жалтаруына мүмкіндік беретін құралдар ретінде пайдаланылмайтын болады. </w:t>
      </w:r>
      <w:r>
        <w:br/>
      </w:r>
      <w:r>
        <w:rPr>
          <w:rFonts w:ascii="Times New Roman"/>
          <w:b w:val="false"/>
          <w:i w:val="false"/>
          <w:color w:val="000000"/>
          <w:sz w:val="28"/>
        </w:rPr>
        <w:t xml:space="preserve">
      2. Осы Келісімде ештеңе де Тарапқа жеке тұлғалардың істері мен есеп-шоттарына қатысты ақпаратты немесе заңды тұлғаларға тиесілі қандай да бір құпия немесе патенттелген ақпаратты ашуына талап қою ретінде түсіндірілмейтін болады.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xml:space="preserve">      Осы Келісімнің ережелері әрбір Тараптың осы келісім ережелерінің негізінде оның нарығына үшінші елдің енуіне қатысты ол қабылдаған шараларды айналып өтуін болдырмау үшін кез келген қажетті шараны қолдануына кедергі жасамайтын болады. </w:t>
      </w:r>
    </w:p>
    <w:p>
      <w:pPr>
        <w:spacing w:after="0"/>
        <w:ind w:left="0"/>
        <w:jc w:val="left"/>
      </w:pPr>
      <w:r>
        <w:rPr>
          <w:rFonts w:ascii="Times New Roman"/>
          <w:b/>
          <w:i w:val="false"/>
          <w:color w:val="000000"/>
        </w:rPr>
        <w:t xml:space="preserve"> 28-БАП </w:t>
      </w:r>
    </w:p>
    <w:p>
      <w:pPr>
        <w:spacing w:after="0"/>
        <w:ind w:left="0"/>
        <w:jc w:val="both"/>
      </w:pPr>
      <w:r>
        <w:rPr>
          <w:rFonts w:ascii="Times New Roman"/>
          <w:b w:val="false"/>
          <w:i w:val="false"/>
          <w:color w:val="000000"/>
          <w:sz w:val="28"/>
        </w:rPr>
        <w:t xml:space="preserve">      1. Осы Бөлімнің І Тарауының ережелеріне қарамастан, тиісінше </w:t>
      </w:r>
      <w:r>
        <w:br/>
      </w:r>
      <w:r>
        <w:rPr>
          <w:rFonts w:ascii="Times New Roman"/>
          <w:b w:val="false"/>
          <w:i w:val="false"/>
          <w:color w:val="000000"/>
          <w:sz w:val="28"/>
        </w:rPr>
        <w:t xml:space="preserve">
Қазақстан Республикасының немесе Қоғамдастықтың аумағында </w:t>
      </w:r>
      <w:r>
        <w:br/>
      </w:r>
      <w:r>
        <w:rPr>
          <w:rFonts w:ascii="Times New Roman"/>
          <w:b w:val="false"/>
          <w:i w:val="false"/>
          <w:color w:val="000000"/>
          <w:sz w:val="28"/>
        </w:rPr>
        <w:t xml:space="preserve">
құрылған Қазақстан компаниясы немесе Қоғамдастық компаниясы, </w:t>
      </w:r>
      <w:r>
        <w:br/>
      </w:r>
      <w:r>
        <w:rPr>
          <w:rFonts w:ascii="Times New Roman"/>
          <w:b w:val="false"/>
          <w:i w:val="false"/>
          <w:color w:val="000000"/>
          <w:sz w:val="28"/>
        </w:rPr>
        <w:t xml:space="preserve">
тиісінше, Қазақстан Республикасының немесе Қоғамдастықтың </w:t>
      </w:r>
      <w:r>
        <w:br/>
      </w:r>
      <w:r>
        <w:rPr>
          <w:rFonts w:ascii="Times New Roman"/>
          <w:b w:val="false"/>
          <w:i w:val="false"/>
          <w:color w:val="000000"/>
          <w:sz w:val="28"/>
        </w:rPr>
        <w:t xml:space="preserve">
аумағындағы өзінің кез келген еншілес компанияларында немесе </w:t>
      </w:r>
      <w:r>
        <w:br/>
      </w:r>
      <w:r>
        <w:rPr>
          <w:rFonts w:ascii="Times New Roman"/>
          <w:b w:val="false"/>
          <w:i w:val="false"/>
          <w:color w:val="000000"/>
          <w:sz w:val="28"/>
        </w:rPr>
        <w:t xml:space="preserve">
фирмаларында, олар құрылған елдердің қолданылып жүрген заңдарын </w:t>
      </w:r>
      <w:r>
        <w:br/>
      </w:r>
      <w:r>
        <w:rPr>
          <w:rFonts w:ascii="Times New Roman"/>
          <w:b w:val="false"/>
          <w:i w:val="false"/>
          <w:color w:val="000000"/>
          <w:sz w:val="28"/>
        </w:rPr>
        <w:t xml:space="preserve">
сақтай отырып, тиісінше, Қазақстан Республикасының және </w:t>
      </w:r>
      <w:r>
        <w:br/>
      </w:r>
      <w:r>
        <w:rPr>
          <w:rFonts w:ascii="Times New Roman"/>
          <w:b w:val="false"/>
          <w:i w:val="false"/>
          <w:color w:val="000000"/>
          <w:sz w:val="28"/>
        </w:rPr>
        <w:t xml:space="preserve">
Қоғамдастықтың Мүше мемлекеттерінің азаматтары болып табылатын </w:t>
      </w:r>
      <w:r>
        <w:br/>
      </w:r>
      <w:r>
        <w:rPr>
          <w:rFonts w:ascii="Times New Roman"/>
          <w:b w:val="false"/>
          <w:i w:val="false"/>
          <w:color w:val="000000"/>
          <w:sz w:val="28"/>
        </w:rPr>
        <w:t xml:space="preserve">
жалдамалы қызметкерлерді қабылдауына немесе ұстауына, мұндай </w:t>
      </w:r>
      <w:r>
        <w:br/>
      </w:r>
      <w:r>
        <w:rPr>
          <w:rFonts w:ascii="Times New Roman"/>
          <w:b w:val="false"/>
          <w:i w:val="false"/>
          <w:color w:val="000000"/>
          <w:sz w:val="28"/>
        </w:rPr>
        <w:t xml:space="preserve">
жалдамалы қызметкерлер бұл ұғымнан 2-параграфта белгіленгеніндей, </w:t>
      </w:r>
      <w:r>
        <w:br/>
      </w:r>
      <w:r>
        <w:rPr>
          <w:rFonts w:ascii="Times New Roman"/>
          <w:b w:val="false"/>
          <w:i w:val="false"/>
          <w:color w:val="000000"/>
          <w:sz w:val="28"/>
        </w:rPr>
        <w:t xml:space="preserve">
жетекші мамандар болып табылған жағдайда, сондай-ақ олар өнебойы </w:t>
      </w:r>
      <w:r>
        <w:br/>
      </w:r>
      <w:r>
        <w:rPr>
          <w:rFonts w:ascii="Times New Roman"/>
          <w:b w:val="false"/>
          <w:i w:val="false"/>
          <w:color w:val="000000"/>
          <w:sz w:val="28"/>
        </w:rPr>
        <w:t xml:space="preserve">
осындай компанияларда жалданып жұмыс істеген жағдайда құқығы </w:t>
      </w:r>
      <w:r>
        <w:br/>
      </w:r>
      <w:r>
        <w:rPr>
          <w:rFonts w:ascii="Times New Roman"/>
          <w:b w:val="false"/>
          <w:i w:val="false"/>
          <w:color w:val="000000"/>
          <w:sz w:val="28"/>
        </w:rPr>
        <w:t xml:space="preserve">
бар. Мұндай қызметкерлер немесе жалданып жұмыс істейтіндер үшін </w:t>
      </w:r>
      <w:r>
        <w:br/>
      </w:r>
      <w:r>
        <w:rPr>
          <w:rFonts w:ascii="Times New Roman"/>
          <w:b w:val="false"/>
          <w:i w:val="false"/>
          <w:color w:val="000000"/>
          <w:sz w:val="28"/>
        </w:rPr>
        <w:t xml:space="preserve">
қоныстануға арналған ықтиярхат пен жұмыс істеу құқығына рұқсат </w:t>
      </w:r>
      <w:r>
        <w:br/>
      </w:r>
      <w:r>
        <w:rPr>
          <w:rFonts w:ascii="Times New Roman"/>
          <w:b w:val="false"/>
          <w:i w:val="false"/>
          <w:color w:val="000000"/>
          <w:sz w:val="28"/>
        </w:rPr>
        <w:t xml:space="preserve">
беру жалданып жұмыс істеу мерзіміне сәйкес болуға тиіс. </w:t>
      </w:r>
      <w:r>
        <w:br/>
      </w:r>
      <w:r>
        <w:rPr>
          <w:rFonts w:ascii="Times New Roman"/>
          <w:b w:val="false"/>
          <w:i w:val="false"/>
          <w:color w:val="000000"/>
          <w:sz w:val="28"/>
        </w:rPr>
        <w:t xml:space="preserve">
      2. Жоғарыда аталған осы жерде және бұдан былай "ұйымдар" деп </w:t>
      </w:r>
      <w:r>
        <w:br/>
      </w:r>
      <w:r>
        <w:rPr>
          <w:rFonts w:ascii="Times New Roman"/>
          <w:b w:val="false"/>
          <w:i w:val="false"/>
          <w:color w:val="000000"/>
          <w:sz w:val="28"/>
        </w:rPr>
        <w:t xml:space="preserve">
аталатын компаниялардың жетекші мамандары, бұл ұжымның 2/с/ - </w:t>
      </w:r>
      <w:r>
        <w:br/>
      </w:r>
      <w:r>
        <w:rPr>
          <w:rFonts w:ascii="Times New Roman"/>
          <w:b w:val="false"/>
          <w:i w:val="false"/>
          <w:color w:val="000000"/>
          <w:sz w:val="28"/>
        </w:rPr>
        <w:t xml:space="preserve">
тармағындағы төмендегідей санаттарда анықталғанындай, ұйым заңды </w:t>
      </w:r>
      <w:r>
        <w:br/>
      </w:r>
      <w:r>
        <w:rPr>
          <w:rFonts w:ascii="Times New Roman"/>
          <w:b w:val="false"/>
          <w:i w:val="false"/>
          <w:color w:val="000000"/>
          <w:sz w:val="28"/>
        </w:rPr>
        <w:t xml:space="preserve">
тұлға болып табылған жағдайда, ал қаралып отырған адамдар онда </w:t>
      </w:r>
      <w:r>
        <w:br/>
      </w:r>
      <w:r>
        <w:rPr>
          <w:rFonts w:ascii="Times New Roman"/>
          <w:b w:val="false"/>
          <w:i w:val="false"/>
          <w:color w:val="000000"/>
          <w:sz w:val="28"/>
        </w:rPr>
        <w:t xml:space="preserve">
жалданып жұмыс істесе немесе тікелей орын ауыстырудың сәтіне дейін </w:t>
      </w:r>
      <w:r>
        <w:br/>
      </w:r>
      <w:r>
        <w:rPr>
          <w:rFonts w:ascii="Times New Roman"/>
          <w:b w:val="false"/>
          <w:i w:val="false"/>
          <w:color w:val="000000"/>
          <w:sz w:val="28"/>
        </w:rPr>
        <w:t xml:space="preserve">
кем дегенде бір жыл бойы оның иелерінің /акциялардың бақылау </w:t>
      </w:r>
      <w:r>
        <w:br/>
      </w:r>
      <w:r>
        <w:rPr>
          <w:rFonts w:ascii="Times New Roman"/>
          <w:b w:val="false"/>
          <w:i w:val="false"/>
          <w:color w:val="000000"/>
          <w:sz w:val="28"/>
        </w:rPr>
        <w:t xml:space="preserve">
пакеті иелерінен басқасы/ бірі болса, "фирманың өз ішіндегі жұмыстар </w:t>
      </w:r>
      <w:r>
        <w:br/>
      </w:r>
      <w:r>
        <w:rPr>
          <w:rFonts w:ascii="Times New Roman"/>
          <w:b w:val="false"/>
          <w:i w:val="false"/>
          <w:color w:val="000000"/>
          <w:sz w:val="28"/>
        </w:rPr>
        <w:t xml:space="preserve">
бойынша орын ауыстыруға жататын адамдар" болып табылады. Олар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а/ Бақылауда болатын және директорлар немесе акционерлер басқармасынан, немесе соңғыларына ұқсас органнан тікелей нұсқаулар алатын, компанияны негізгі басқаруды жүзеге асыратын ұйымда басшы қызметтерде жұмыс істейтін адамдар. Оларға: </w:t>
      </w:r>
      <w:r>
        <w:br/>
      </w:r>
      <w:r>
        <w:rPr>
          <w:rFonts w:ascii="Times New Roman"/>
          <w:b w:val="false"/>
          <w:i w:val="false"/>
          <w:color w:val="000000"/>
          <w:sz w:val="28"/>
        </w:rPr>
        <w:t xml:space="preserve">
      - Мекеменің, мекеменің ішіндегі бөлімдердің немесе секторлардың басшылары; </w:t>
      </w:r>
      <w:r>
        <w:br/>
      </w:r>
      <w:r>
        <w:rPr>
          <w:rFonts w:ascii="Times New Roman"/>
          <w:b w:val="false"/>
          <w:i w:val="false"/>
          <w:color w:val="000000"/>
          <w:sz w:val="28"/>
        </w:rPr>
        <w:t xml:space="preserve">
      - басқа да басшы, кәсіби және басқару кадрларының қызметіне басшылықты және бақылауды жүзеге асыратын адамдар; </w:t>
      </w:r>
      <w:r>
        <w:br/>
      </w:r>
      <w:r>
        <w:rPr>
          <w:rFonts w:ascii="Times New Roman"/>
          <w:b w:val="false"/>
          <w:i w:val="false"/>
          <w:color w:val="000000"/>
          <w:sz w:val="28"/>
        </w:rPr>
        <w:t xml:space="preserve">
      - жеке өзі жұмысқа қабылдауға және жұмыстан шығаруға, немесе жұмысқа қабылдау мен жұмыстан шығару және қызметкерлерге байланысты басқа да әрекеттерді жүзеге асыруға өкілеттігі бар адамдар; </w:t>
      </w:r>
      <w:r>
        <w:br/>
      </w:r>
      <w:r>
        <w:rPr>
          <w:rFonts w:ascii="Times New Roman"/>
          <w:b w:val="false"/>
          <w:i w:val="false"/>
          <w:color w:val="000000"/>
          <w:sz w:val="28"/>
        </w:rPr>
        <w:t xml:space="preserve">
      б/ ұйымда жұмыс істейтін және қызмет көрсету, зерттеу приборларымен жұмыс істеу үшін маңызы бар сирек кездесетін білімге ие зерттеу және басқару әдістеріне ие адамдар жатады. Мұндай таным-білімді бағалау осы мекемеге тән арнайы біліммен қатар, ресми танылған кәсіпке тәнтілігін қоса алғанда, арнайы техникалық білімдерді қажет ететін жұмыстың немесе кәсіптің түріне қатысты біліктіліктің жоғары дәрежесін көрсете алады; </w:t>
      </w:r>
      <w:r>
        <w:br/>
      </w:r>
      <w:r>
        <w:rPr>
          <w:rFonts w:ascii="Times New Roman"/>
          <w:b w:val="false"/>
          <w:i w:val="false"/>
          <w:color w:val="000000"/>
          <w:sz w:val="28"/>
        </w:rPr>
        <w:t xml:space="preserve">
      в/ Жұмысы бойынша фирманың өз ішінде орны ауысатын адам Тараптың аумағындағы ұйымда жұмыс істейтін және екінші Тараптың аумағында экономикалық қызметін жалғастыру ауқымында уақытша орны ауыстырылатын жеке тұлға ретінде белгіленеді; бұл орайда қаралып отырған ұйымның Тараптың аумағында негізгі қызмет орны болуға тиіс, ал орын ауыстыру екінші Тараптың аумағында шын мәнінде ұқсас экономикалық қызметті жүзеге асырушы осы ұйымның мекемесіне /еншілес компаниясына, филиалына/ қатысты жүзеге асырылуы тиіс. </w:t>
      </w:r>
    </w:p>
    <w:p>
      <w:pPr>
        <w:spacing w:after="0"/>
        <w:ind w:left="0"/>
        <w:jc w:val="left"/>
      </w:pPr>
      <w:r>
        <w:rPr>
          <w:rFonts w:ascii="Times New Roman"/>
          <w:b/>
          <w:i w:val="false"/>
          <w:color w:val="000000"/>
        </w:rPr>
        <w:t xml:space="preserve"> 29-БАП </w:t>
      </w:r>
    </w:p>
    <w:p>
      <w:pPr>
        <w:spacing w:after="0"/>
        <w:ind w:left="0"/>
        <w:jc w:val="both"/>
      </w:pPr>
      <w:r>
        <w:rPr>
          <w:rFonts w:ascii="Times New Roman"/>
          <w:b w:val="false"/>
          <w:i w:val="false"/>
          <w:color w:val="000000"/>
          <w:sz w:val="28"/>
        </w:rPr>
        <w:t xml:space="preserve">      1. Тараптар осы Келісімге қол қойылған күннің алдындағы күнгі жағдаймен салыстырғанда бір-бірінің мекемесі мен компаниясы қызметінің шарттарын анағұрлым шектейтіндей кез келген шаралар қабылдаудан және әрекет жасаудан аулақ болу үшін өздерінің бүкіл мүмкіндіктерін пайдаланады. </w:t>
      </w:r>
      <w:r>
        <w:br/>
      </w:r>
      <w:r>
        <w:rPr>
          <w:rFonts w:ascii="Times New Roman"/>
          <w:b w:val="false"/>
          <w:i w:val="false"/>
          <w:color w:val="000000"/>
          <w:sz w:val="28"/>
        </w:rPr>
        <w:t xml:space="preserve">
      2. Осы Баптың ережелері 37-Баптың ережелеріне зиян келтірмейтін болады. 37-Бап қолданылатын жағдайлар басқа кез келген баптарды қолданбастан, 37-баптың ережелерімен ғана реттеледі. </w:t>
      </w:r>
      <w:r>
        <w:br/>
      </w:r>
      <w:r>
        <w:rPr>
          <w:rFonts w:ascii="Times New Roman"/>
          <w:b w:val="false"/>
          <w:i w:val="false"/>
          <w:color w:val="000000"/>
          <w:sz w:val="28"/>
        </w:rPr>
        <w:t xml:space="preserve">
      3. Әріптестік пен ынтымақтастық рухында және 43-Бапта </w:t>
      </w:r>
      <w:r>
        <w:br/>
      </w:r>
      <w:r>
        <w:rPr>
          <w:rFonts w:ascii="Times New Roman"/>
          <w:b w:val="false"/>
          <w:i w:val="false"/>
          <w:color w:val="000000"/>
          <w:sz w:val="28"/>
        </w:rPr>
        <w:t xml:space="preserve">
мазмұндалатын ережелерге сәйкес іс-қимыл жасай отырып, Қазақстан </w:t>
      </w:r>
      <w:r>
        <w:br/>
      </w:r>
      <w:r>
        <w:rPr>
          <w:rFonts w:ascii="Times New Roman"/>
          <w:b w:val="false"/>
          <w:i w:val="false"/>
          <w:color w:val="000000"/>
          <w:sz w:val="28"/>
        </w:rPr>
        <w:t xml:space="preserve">
Республикасының Үкіметі осы, Келісімге қол қойылған күннің </w:t>
      </w:r>
      <w:r>
        <w:br/>
      </w:r>
      <w:r>
        <w:rPr>
          <w:rFonts w:ascii="Times New Roman"/>
          <w:b w:val="false"/>
          <w:i w:val="false"/>
          <w:color w:val="000000"/>
          <w:sz w:val="28"/>
        </w:rPr>
        <w:t xml:space="preserve">
алдындағы күнгі жағдаймен салыстырғанда Қоғамдастықтың Қазақстан </w:t>
      </w:r>
      <w:r>
        <w:br/>
      </w:r>
      <w:r>
        <w:rPr>
          <w:rFonts w:ascii="Times New Roman"/>
          <w:b w:val="false"/>
          <w:i w:val="false"/>
          <w:color w:val="000000"/>
          <w:sz w:val="28"/>
        </w:rPr>
        <w:t xml:space="preserve">
Республикасындағы еншілес компанияларын және компания филиалдарын құруға және олардың жұмыс істеуіне шектеулі жағдайлар жасай алатын жаңа заңдарды қарауға беретін немесе жаңа ережелер қабылдайтын өзінің ниеті туралы Қоғамдастықты хабардар етеді. Қоғамдастық мұндай заңдардың немесе мұндай құжаттардың жобаларын беру туралы Қазақстан Республикасынан сұрауы және осы жобалар бойынша консультациялар өткізу мүмкін. </w:t>
      </w:r>
      <w:r>
        <w:br/>
      </w:r>
      <w:r>
        <w:rPr>
          <w:rFonts w:ascii="Times New Roman"/>
          <w:b w:val="false"/>
          <w:i w:val="false"/>
          <w:color w:val="000000"/>
          <w:sz w:val="28"/>
        </w:rPr>
        <w:t xml:space="preserve">
      4. Қазақстан Республикасының жаңа заңдарды немесе жаңа </w:t>
      </w:r>
      <w:r>
        <w:br/>
      </w:r>
      <w:r>
        <w:rPr>
          <w:rFonts w:ascii="Times New Roman"/>
          <w:b w:val="false"/>
          <w:i w:val="false"/>
          <w:color w:val="000000"/>
          <w:sz w:val="28"/>
        </w:rPr>
        <w:t xml:space="preserve">
құжаттарды енгізуі Қоғамдастықтың Қазақстан Республикасында </w:t>
      </w:r>
      <w:r>
        <w:br/>
      </w:r>
      <w:r>
        <w:rPr>
          <w:rFonts w:ascii="Times New Roman"/>
          <w:b w:val="false"/>
          <w:i w:val="false"/>
          <w:color w:val="000000"/>
          <w:sz w:val="28"/>
        </w:rPr>
        <w:t xml:space="preserve">
құрылған еншілес компанияларының және компаниялары филиалдарының жұмыс істеу жағдайлары осы Келісімге қол қойған күннің алдындағы күнгі жағдаймен салыстырғанда анағұрлым шектеулі жағдайларға әкеліп соқтырған ретте, мұндай заңдар немесе құжаттар тиісті құжаттың күшіне енген кезінде Қазақстан Республикасында құрылған еншілес компаниялар мен филиалдарына үш жыл бойы қолданылмайды. </w:t>
      </w:r>
    </w:p>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Қазақстан Республикасы мен Қауымдастық арасында шекарадан тыс шекте қызметтер көрсету </w:t>
      </w:r>
      <w:r>
        <w:br/>
      </w:r>
      <w:r>
        <w:rPr>
          <w:rFonts w:ascii="Times New Roman"/>
          <w:b/>
          <w:i w:val="false"/>
          <w:color w:val="000000"/>
        </w:rPr>
        <w:t xml:space="preserve">
30-БАП </w:t>
      </w:r>
    </w:p>
    <w:p>
      <w:pPr>
        <w:spacing w:after="0"/>
        <w:ind w:left="0"/>
        <w:jc w:val="both"/>
      </w:pPr>
      <w:r>
        <w:rPr>
          <w:rFonts w:ascii="Times New Roman"/>
          <w:b w:val="false"/>
          <w:i w:val="false"/>
          <w:color w:val="000000"/>
          <w:sz w:val="28"/>
        </w:rPr>
        <w:t xml:space="preserve">      1. Тараптар осы Тараудың ережелеріне сәйкес Тараптардың қызметтер көрсету секторларының дамуын ескере отырып, осы қызметтер көрсетілетін адамдардың тарабы емес Тараптың аумағында құрылған Қазақстан компанияларының немесе Қоғамдастық компанияларының қызметтерін өскелең көлемде көрсетуді қамтамасыз ету үшін қажетті қадамдар жасауға міндеттенеді. </w:t>
      </w:r>
      <w:r>
        <w:br/>
      </w:r>
      <w:r>
        <w:rPr>
          <w:rFonts w:ascii="Times New Roman"/>
          <w:b w:val="false"/>
          <w:i w:val="false"/>
          <w:color w:val="000000"/>
          <w:sz w:val="28"/>
        </w:rPr>
        <w:t xml:space="preserve">
      2. Ынтымақтастық Кеңесі осы баптың І-параграфын қолдану жөнінде ұсынымдар беретін болады. </w:t>
      </w:r>
    </w:p>
    <w:p>
      <w:pPr>
        <w:spacing w:after="0"/>
        <w:ind w:left="0"/>
        <w:jc w:val="left"/>
      </w:pPr>
      <w:r>
        <w:rPr>
          <w:rFonts w:ascii="Times New Roman"/>
          <w:b/>
          <w:i w:val="false"/>
          <w:color w:val="000000"/>
        </w:rPr>
        <w:t xml:space="preserve"> 31-БАП </w:t>
      </w:r>
    </w:p>
    <w:p>
      <w:pPr>
        <w:spacing w:after="0"/>
        <w:ind w:left="0"/>
        <w:jc w:val="both"/>
      </w:pPr>
      <w:r>
        <w:rPr>
          <w:rFonts w:ascii="Times New Roman"/>
          <w:b w:val="false"/>
          <w:i w:val="false"/>
          <w:color w:val="000000"/>
          <w:sz w:val="28"/>
        </w:rPr>
        <w:t xml:space="preserve">      Тараптар Қазақстан Республикасында нарыққа бағытталған қызметтер көрсету секторын құру мақсатында ынтымақтасатын болады. </w:t>
      </w:r>
    </w:p>
    <w:p>
      <w:pPr>
        <w:spacing w:after="0"/>
        <w:ind w:left="0"/>
        <w:jc w:val="left"/>
      </w:pPr>
      <w:r>
        <w:rPr>
          <w:rFonts w:ascii="Times New Roman"/>
          <w:b/>
          <w:i w:val="false"/>
          <w:color w:val="000000"/>
        </w:rPr>
        <w:t xml:space="preserve"> 32-БАП </w:t>
      </w:r>
    </w:p>
    <w:p>
      <w:pPr>
        <w:spacing w:after="0"/>
        <w:ind w:left="0"/>
        <w:jc w:val="both"/>
      </w:pPr>
      <w:r>
        <w:rPr>
          <w:rFonts w:ascii="Times New Roman"/>
          <w:b w:val="false"/>
          <w:i w:val="false"/>
          <w:color w:val="000000"/>
          <w:sz w:val="28"/>
        </w:rPr>
        <w:t xml:space="preserve">      1. Тараптар халықаралық теңіз нарығына және коммерциялық </w:t>
      </w:r>
      <w:r>
        <w:br/>
      </w:r>
      <w:r>
        <w:rPr>
          <w:rFonts w:ascii="Times New Roman"/>
          <w:b w:val="false"/>
          <w:i w:val="false"/>
          <w:color w:val="000000"/>
          <w:sz w:val="28"/>
        </w:rPr>
        <w:t xml:space="preserve">
негізіндегі теңіз тасымалдарына шектеусіз кіру үрдісін тиімді </w:t>
      </w:r>
      <w:r>
        <w:br/>
      </w:r>
      <w:r>
        <w:rPr>
          <w:rFonts w:ascii="Times New Roman"/>
          <w:b w:val="false"/>
          <w:i w:val="false"/>
          <w:color w:val="000000"/>
          <w:sz w:val="28"/>
        </w:rPr>
        <w:t xml:space="preserve">
пайдалануға міндеттенеді: </w:t>
      </w:r>
      <w:r>
        <w:br/>
      </w:r>
      <w:r>
        <w:rPr>
          <w:rFonts w:ascii="Times New Roman"/>
          <w:b w:val="false"/>
          <w:i w:val="false"/>
          <w:color w:val="000000"/>
          <w:sz w:val="28"/>
        </w:rPr>
        <w:t xml:space="preserve">
      а/ Жоғарыда аталған ереже осы Келісімді Тараптардың біріне немесе екіншісіне қолдануда Лайнерлік картелдер басқармасының кодексі бойынша Біріккен Ұлттар Ұйымының Конвенциясынан туындайтын құқықтар мен міндеттерге нұқсан келтірмейді. Картелдік емес бағыттар Коммерциялық негізде адал бәсекелестік қағидатын ұстаған жағдайда картелдік бағыттармен бәсекелесе алады. </w:t>
      </w:r>
      <w:r>
        <w:br/>
      </w:r>
      <w:r>
        <w:rPr>
          <w:rFonts w:ascii="Times New Roman"/>
          <w:b w:val="false"/>
          <w:i w:val="false"/>
          <w:color w:val="000000"/>
          <w:sz w:val="28"/>
        </w:rPr>
        <w:t xml:space="preserve">
      б/ Тараптар үйінді және сұйық жүктермен сауданың негізгі бір шарты ретіндегі еркін бәсекелестік үрдісін өздерінің ұстанатындығын қуаттайды. </w:t>
      </w:r>
      <w:r>
        <w:br/>
      </w:r>
      <w:r>
        <w:rPr>
          <w:rFonts w:ascii="Times New Roman"/>
          <w:b w:val="false"/>
          <w:i w:val="false"/>
          <w:color w:val="000000"/>
          <w:sz w:val="28"/>
        </w:rPr>
        <w:t xml:space="preserve">
      2. 1-параграфта баяндалған үрдістерді қолдану кезінде Тараптар: </w:t>
      </w:r>
      <w:r>
        <w:br/>
      </w:r>
      <w:r>
        <w:rPr>
          <w:rFonts w:ascii="Times New Roman"/>
          <w:b w:val="false"/>
          <w:i w:val="false"/>
          <w:color w:val="000000"/>
          <w:sz w:val="28"/>
        </w:rPr>
        <w:t xml:space="preserve">
      а/ осы Келісім күшіне енген кезден бастап бұрынғы Кеңестер Одағы мен Қоғамдастықтың кез келген Мүше мемлекеттері арасында кез келген жүкті тасымалдағаны үшін жауапкершілікті бөлісуге қатысты екіжақты келісім ережелерінің ешқайсысын қолданбайды; </w:t>
      </w:r>
      <w:r>
        <w:br/>
      </w:r>
      <w:r>
        <w:rPr>
          <w:rFonts w:ascii="Times New Roman"/>
          <w:b w:val="false"/>
          <w:i w:val="false"/>
          <w:color w:val="000000"/>
          <w:sz w:val="28"/>
        </w:rPr>
        <w:t xml:space="preserve">
      в/ Осы Келісімге қатысушы белгілі бір Тараптың лайнерлік жүк компанияларының халықаралық өзен қызметтері еркін түрде көрсетілетін болады немесе керісінше; </w:t>
      </w:r>
      <w:r>
        <w:br/>
      </w:r>
      <w:r>
        <w:rPr>
          <w:rFonts w:ascii="Times New Roman"/>
          <w:b w:val="false"/>
          <w:i w:val="false"/>
          <w:color w:val="000000"/>
          <w:sz w:val="28"/>
        </w:rPr>
        <w:t xml:space="preserve">
      с/ салынатын және құйылатын жүктердің саудасы жөнінде болашақта кез келген екі жақты келісімдерді жасаған кезде жүктерді тасымалдау үшін жауапкершілікті бөлісу туралы уағдаластықтарға тыйым салады; </w:t>
      </w:r>
      <w:r>
        <w:br/>
      </w:r>
      <w:r>
        <w:rPr>
          <w:rFonts w:ascii="Times New Roman"/>
          <w:b w:val="false"/>
          <w:i w:val="false"/>
          <w:color w:val="000000"/>
          <w:sz w:val="28"/>
        </w:rPr>
        <w:t xml:space="preserve">
      д/ осы Келісім күшіне енген сәттен бастап барлық біржақты шараларды алып тастайды және әкімшілік, техникалық және жасырын шектеулерді білдіруі мүмкін немесе халықаралық теңіз тасымалдаулары саласында еркін қызмет көрсетулерге қысым жасайтын басқа да кедергілерді жояды. </w:t>
      </w:r>
      <w:r>
        <w:br/>
      </w:r>
      <w:r>
        <w:rPr>
          <w:rFonts w:ascii="Times New Roman"/>
          <w:b w:val="false"/>
          <w:i w:val="false"/>
          <w:color w:val="000000"/>
          <w:sz w:val="28"/>
        </w:rPr>
        <w:t xml:space="preserve">
      Әрбір Тарап екінші Тараптың азаматтары немесе компаниялары пайдаланатын кемелерге, бұдан басқа, халықаралық сауда үшін ашық порттарға кіруде, порттардағы инфрақұрылымды және қосымша теңіз қызметтерін пайдалануға рұқсатқа, сондай-ақ осыған байланысты төлемдер мен алымдарға, кедендік қызмет көрсетулерге, айлақтарды және тиеу-тасымалдау жабдықтарына қатысты Тараптың өзінің меншікті кемелеріне жасалатын режимнен қолайлығы кем емес режим жасайды. </w:t>
      </w:r>
      <w:r>
        <w:br/>
      </w:r>
      <w:r>
        <w:rPr>
          <w:rFonts w:ascii="Times New Roman"/>
          <w:b w:val="false"/>
          <w:i w:val="false"/>
          <w:color w:val="000000"/>
          <w:sz w:val="28"/>
        </w:rPr>
        <w:t xml:space="preserve">
      3. Қоғамдастықтың халықаралық теңіз қызметтерін қамтамасыз ететін жеке тұлғалары мен компаниялары Қазақстан Республикасының ішкі суларында халықаралық өзен қызметтерін еркін көрсететін болады және керісінше. </w:t>
      </w:r>
    </w:p>
    <w:p>
      <w:pPr>
        <w:spacing w:after="0"/>
        <w:ind w:left="0"/>
        <w:jc w:val="left"/>
      </w:pPr>
      <w:r>
        <w:rPr>
          <w:rFonts w:ascii="Times New Roman"/>
          <w:b/>
          <w:i w:val="false"/>
          <w:color w:val="000000"/>
        </w:rPr>
        <w:t xml:space="preserve"> 33-БАП </w:t>
      </w:r>
    </w:p>
    <w:p>
      <w:pPr>
        <w:spacing w:after="0"/>
        <w:ind w:left="0"/>
        <w:jc w:val="both"/>
      </w:pPr>
      <w:r>
        <w:rPr>
          <w:rFonts w:ascii="Times New Roman"/>
          <w:b w:val="false"/>
          <w:i w:val="false"/>
          <w:color w:val="000000"/>
          <w:sz w:val="28"/>
        </w:rPr>
        <w:t xml:space="preserve">      Тараптардың арасында олардың коммерциялық қажеттеріне жауап беретін көлік тасымалдарын үйлестіріп дамытуды қамтамасыз ету үшін нарыққа өзара еркін кірудің шарттары және автомобиль, теміржол, ішкі су жолдары, егер бұл қолданылатын болса, әуе тасымалы салаларында қызметтер көрсету осы Келісім күшіне енгеннен кейін Тараптардың тиісті келіссөздерді өткізуі нәтижесінде жасасқан арнайы келісімдерінде ескерілетін болады. </w:t>
      </w:r>
    </w:p>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Жалпы ережелер </w:t>
      </w:r>
      <w:r>
        <w:br/>
      </w:r>
      <w:r>
        <w:rPr>
          <w:rFonts w:ascii="Times New Roman"/>
          <w:b/>
          <w:i w:val="false"/>
          <w:color w:val="000000"/>
        </w:rPr>
        <w:t xml:space="preserve">
34-БАП </w:t>
      </w:r>
    </w:p>
    <w:p>
      <w:pPr>
        <w:spacing w:after="0"/>
        <w:ind w:left="0"/>
        <w:jc w:val="both"/>
      </w:pPr>
      <w:r>
        <w:rPr>
          <w:rFonts w:ascii="Times New Roman"/>
          <w:b w:val="false"/>
          <w:i w:val="false"/>
          <w:color w:val="000000"/>
          <w:sz w:val="28"/>
        </w:rPr>
        <w:t xml:space="preserve">      1. Осы Бөлімнің ережелері мемлекеттік саясат, қоғамдық </w:t>
      </w:r>
      <w:r>
        <w:br/>
      </w:r>
      <w:r>
        <w:rPr>
          <w:rFonts w:ascii="Times New Roman"/>
          <w:b w:val="false"/>
          <w:i w:val="false"/>
          <w:color w:val="000000"/>
          <w:sz w:val="28"/>
        </w:rPr>
        <w:t xml:space="preserve">
қауіпсіздік және қоғамдық денсаулық қорғау ұғымдарымен негізделген </w:t>
      </w:r>
      <w:r>
        <w:br/>
      </w:r>
      <w:r>
        <w:rPr>
          <w:rFonts w:ascii="Times New Roman"/>
          <w:b w:val="false"/>
          <w:i w:val="false"/>
          <w:color w:val="000000"/>
          <w:sz w:val="28"/>
        </w:rPr>
        <w:t xml:space="preserve">
шектеулерді ескере отырып қолданылады. </w:t>
      </w:r>
      <w:r>
        <w:br/>
      </w:r>
      <w:r>
        <w:rPr>
          <w:rFonts w:ascii="Times New Roman"/>
          <w:b w:val="false"/>
          <w:i w:val="false"/>
          <w:color w:val="000000"/>
          <w:sz w:val="28"/>
        </w:rPr>
        <w:t xml:space="preserve">
      2. Олар кез келген Тараптың аумағында өкіметтің ресми </w:t>
      </w:r>
      <w:r>
        <w:br/>
      </w:r>
      <w:r>
        <w:rPr>
          <w:rFonts w:ascii="Times New Roman"/>
          <w:b w:val="false"/>
          <w:i w:val="false"/>
          <w:color w:val="000000"/>
          <w:sz w:val="28"/>
        </w:rPr>
        <w:t xml:space="preserve">
органдарының өз міндетін орындау қызметіне тіпті кездейсоқ </w:t>
      </w:r>
      <w:r>
        <w:br/>
      </w:r>
      <w:r>
        <w:rPr>
          <w:rFonts w:ascii="Times New Roman"/>
          <w:b w:val="false"/>
          <w:i w:val="false"/>
          <w:color w:val="000000"/>
          <w:sz w:val="28"/>
        </w:rPr>
        <w:t xml:space="preserve">
байланысты болса да қолданылмайды. </w:t>
      </w:r>
    </w:p>
    <w:p>
      <w:pPr>
        <w:spacing w:after="0"/>
        <w:ind w:left="0"/>
        <w:jc w:val="left"/>
      </w:pPr>
      <w:r>
        <w:rPr>
          <w:rFonts w:ascii="Times New Roman"/>
          <w:b/>
          <w:i w:val="false"/>
          <w:color w:val="000000"/>
        </w:rPr>
        <w:t xml:space="preserve"> 35-БАП </w:t>
      </w:r>
    </w:p>
    <w:p>
      <w:pPr>
        <w:spacing w:after="0"/>
        <w:ind w:left="0"/>
        <w:jc w:val="both"/>
      </w:pPr>
      <w:r>
        <w:rPr>
          <w:rFonts w:ascii="Times New Roman"/>
          <w:b w:val="false"/>
          <w:i w:val="false"/>
          <w:color w:val="000000"/>
          <w:sz w:val="28"/>
        </w:rPr>
        <w:t xml:space="preserve">      Бұл Бөлімнің мақсаттары үшін жеке тұлғалардың келуіне және келіп-кетуіне, жұмысына, еңбек жағдайы мен жұмысқа орналасуына және қызмет көрсетуге қатысты, бұл орайда, олар мұны сондай тәсіл арқылы қолданып, Келісімнің нақты ережелерінің талаптары бойынша кез келген Тарапқа берілген артықшылықтарды жоятын немесе шектейтін тәсілмен қолданбайтын жағдайда, осы Келісімдегі ештеңе де Тараптардың өз заңдары мен ережелерінің қолдануына кедергі келтірмейді. Аталған ережелер 34-Бапты қолдануға кедергі жасамайды. </w:t>
      </w:r>
    </w:p>
    <w:p>
      <w:pPr>
        <w:spacing w:after="0"/>
        <w:ind w:left="0"/>
        <w:jc w:val="left"/>
      </w:pPr>
      <w:r>
        <w:rPr>
          <w:rFonts w:ascii="Times New Roman"/>
          <w:b/>
          <w:i w:val="false"/>
          <w:color w:val="000000"/>
        </w:rPr>
        <w:t xml:space="preserve"> 36-БАП </w:t>
      </w:r>
    </w:p>
    <w:p>
      <w:pPr>
        <w:spacing w:after="0"/>
        <w:ind w:left="0"/>
        <w:jc w:val="both"/>
      </w:pPr>
      <w:r>
        <w:rPr>
          <w:rFonts w:ascii="Times New Roman"/>
          <w:b w:val="false"/>
          <w:i w:val="false"/>
          <w:color w:val="000000"/>
          <w:sz w:val="28"/>
        </w:rPr>
        <w:t xml:space="preserve">      Қазақстан компаниялары мен Қоғамдастық компанияларының бақылауында болатын және тек қана бірлескен иелігіндегі компаниялар, сондай-ақ II, III, ІV Тарауларында көрсетілетін артықшылықтарды пайдаланады. </w:t>
      </w:r>
    </w:p>
    <w:p>
      <w:pPr>
        <w:spacing w:after="0"/>
        <w:ind w:left="0"/>
        <w:jc w:val="left"/>
      </w:pPr>
      <w:r>
        <w:rPr>
          <w:rFonts w:ascii="Times New Roman"/>
          <w:b/>
          <w:i w:val="false"/>
          <w:color w:val="000000"/>
        </w:rPr>
        <w:t xml:space="preserve"> 37-БАП </w:t>
      </w:r>
    </w:p>
    <w:p>
      <w:pPr>
        <w:spacing w:after="0"/>
        <w:ind w:left="0"/>
        <w:jc w:val="both"/>
      </w:pPr>
      <w:r>
        <w:rPr>
          <w:rFonts w:ascii="Times New Roman"/>
          <w:b w:val="false"/>
          <w:i w:val="false"/>
          <w:color w:val="000000"/>
          <w:sz w:val="28"/>
        </w:rPr>
        <w:t xml:space="preserve">      Осы Келісімге сәйкес ГАТС қамтитын салалар мен шараларға қатысты Қызметтер көрсету Саудасы жөніндегі Бас Келісімдегі тиісті міндеттемелердің күшіне енуіне бір ай қалған кезден бастап, Тараптардың бір-біріне беретін режимі ГАТС ережелеріне сәйкес алғашқы Тарап ұсынатын режимге қарағанда еш жағдайда да аса қолайлы болмайды және бұл әрбір салаға, қосымша салаларға және қызметтер көрсету тәсілдеріне де қатысты болады. </w:t>
      </w:r>
    </w:p>
    <w:p>
      <w:pPr>
        <w:spacing w:after="0"/>
        <w:ind w:left="0"/>
        <w:jc w:val="left"/>
      </w:pPr>
      <w:r>
        <w:rPr>
          <w:rFonts w:ascii="Times New Roman"/>
          <w:b/>
          <w:i w:val="false"/>
          <w:color w:val="000000"/>
        </w:rPr>
        <w:t xml:space="preserve"> 38-БАП </w:t>
      </w:r>
    </w:p>
    <w:p>
      <w:pPr>
        <w:spacing w:after="0"/>
        <w:ind w:left="0"/>
        <w:jc w:val="both"/>
      </w:pPr>
      <w:r>
        <w:rPr>
          <w:rFonts w:ascii="Times New Roman"/>
          <w:b w:val="false"/>
          <w:i w:val="false"/>
          <w:color w:val="000000"/>
          <w:sz w:val="28"/>
        </w:rPr>
        <w:t xml:space="preserve">      Осы Бөлімнің ІІ, ІІ, ІV Тарауларының мақсаттары үшін ГАТС-тің V Бабының қағидаттарына сәйкес экономикалық интеграция туралы келісім ауқымында қабылданған міндеттемелерге сәйкес Қазақстан Республикасы, Қоғамдастық немесе Мүше мемлекеттер беретін режим назарға алынбайтын болады. </w:t>
      </w:r>
    </w:p>
    <w:p>
      <w:pPr>
        <w:spacing w:after="0"/>
        <w:ind w:left="0"/>
        <w:jc w:val="left"/>
      </w:pPr>
      <w:r>
        <w:rPr>
          <w:rFonts w:ascii="Times New Roman"/>
          <w:b/>
          <w:i w:val="false"/>
          <w:color w:val="000000"/>
        </w:rPr>
        <w:t xml:space="preserve"> 39-БАП </w:t>
      </w:r>
    </w:p>
    <w:p>
      <w:pPr>
        <w:spacing w:after="0"/>
        <w:ind w:left="0"/>
        <w:jc w:val="both"/>
      </w:pPr>
      <w:r>
        <w:rPr>
          <w:rFonts w:ascii="Times New Roman"/>
          <w:b w:val="false"/>
          <w:i w:val="false"/>
          <w:color w:val="000000"/>
          <w:sz w:val="28"/>
        </w:rPr>
        <w:t xml:space="preserve">      1. Осы Бөлімнің ережелеріне сәйкес берілетін барынша </w:t>
      </w:r>
      <w:r>
        <w:br/>
      </w:r>
      <w:r>
        <w:rPr>
          <w:rFonts w:ascii="Times New Roman"/>
          <w:b w:val="false"/>
          <w:i w:val="false"/>
          <w:color w:val="000000"/>
          <w:sz w:val="28"/>
        </w:rPr>
        <w:t xml:space="preserve">
қолайлылық режимі екі мәрте салық салуды болдырмау туралы </w:t>
      </w:r>
      <w:r>
        <w:br/>
      </w:r>
      <w:r>
        <w:rPr>
          <w:rFonts w:ascii="Times New Roman"/>
          <w:b w:val="false"/>
          <w:i w:val="false"/>
          <w:color w:val="000000"/>
          <w:sz w:val="28"/>
        </w:rPr>
        <w:t xml:space="preserve">
келісімдердің немесе салық мәселелері жөніндегі басқа да </w:t>
      </w:r>
      <w:r>
        <w:br/>
      </w:r>
      <w:r>
        <w:rPr>
          <w:rFonts w:ascii="Times New Roman"/>
          <w:b w:val="false"/>
          <w:i w:val="false"/>
          <w:color w:val="000000"/>
          <w:sz w:val="28"/>
        </w:rPr>
        <w:t xml:space="preserve">
келісімдердің негізінде Тараптар берген немесе болашақта беретін </w:t>
      </w:r>
      <w:r>
        <w:br/>
      </w:r>
      <w:r>
        <w:rPr>
          <w:rFonts w:ascii="Times New Roman"/>
          <w:b w:val="false"/>
          <w:i w:val="false"/>
          <w:color w:val="000000"/>
          <w:sz w:val="28"/>
        </w:rPr>
        <w:t xml:space="preserve">
салық жеңілдіктеріне қолданылмайтын болады. </w:t>
      </w:r>
      <w:r>
        <w:br/>
      </w:r>
      <w:r>
        <w:rPr>
          <w:rFonts w:ascii="Times New Roman"/>
          <w:b w:val="false"/>
          <w:i w:val="false"/>
          <w:color w:val="000000"/>
          <w:sz w:val="28"/>
        </w:rPr>
        <w:t xml:space="preserve">
      2. Осы Бөлімдегі ештеңе де екі мәрте салық салуды болдырмау </w:t>
      </w:r>
      <w:r>
        <w:br/>
      </w:r>
      <w:r>
        <w:rPr>
          <w:rFonts w:ascii="Times New Roman"/>
          <w:b w:val="false"/>
          <w:i w:val="false"/>
          <w:color w:val="000000"/>
          <w:sz w:val="28"/>
        </w:rPr>
        <w:t xml:space="preserve">
туралы келісімдердің салық ережелерін, немесе салық мәселелері </w:t>
      </w:r>
      <w:r>
        <w:br/>
      </w:r>
      <w:r>
        <w:rPr>
          <w:rFonts w:ascii="Times New Roman"/>
          <w:b w:val="false"/>
          <w:i w:val="false"/>
          <w:color w:val="000000"/>
          <w:sz w:val="28"/>
        </w:rPr>
        <w:t xml:space="preserve">
жөніндегі басқа да келісімдерге, немесе ішкі қаржы заңдарына сәйкес </w:t>
      </w:r>
      <w:r>
        <w:br/>
      </w:r>
      <w:r>
        <w:rPr>
          <w:rFonts w:ascii="Times New Roman"/>
          <w:b w:val="false"/>
          <w:i w:val="false"/>
          <w:color w:val="000000"/>
          <w:sz w:val="28"/>
        </w:rPr>
        <w:t xml:space="preserve">
салық төлеуден бас тартуды немесе одан жалтаруды болдырмау </w:t>
      </w:r>
      <w:r>
        <w:br/>
      </w:r>
      <w:r>
        <w:rPr>
          <w:rFonts w:ascii="Times New Roman"/>
          <w:b w:val="false"/>
          <w:i w:val="false"/>
          <w:color w:val="000000"/>
          <w:sz w:val="28"/>
        </w:rPr>
        <w:t xml:space="preserve">
мақсатын көздейтін Тараптардың кез келген шараны қабылдауына </w:t>
      </w:r>
      <w:r>
        <w:br/>
      </w:r>
      <w:r>
        <w:rPr>
          <w:rFonts w:ascii="Times New Roman"/>
          <w:b w:val="false"/>
          <w:i w:val="false"/>
          <w:color w:val="000000"/>
          <w:sz w:val="28"/>
        </w:rPr>
        <w:t xml:space="preserve">
немесе жүзеге асыруына кедергі келтіретіндей жолмен түсіндірілмейтін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3. Осы Бөлімдегі ештеңе де Қазақстан Республикасына немесе </w:t>
      </w:r>
      <w:r>
        <w:br/>
      </w:r>
      <w:r>
        <w:rPr>
          <w:rFonts w:ascii="Times New Roman"/>
          <w:b w:val="false"/>
          <w:i w:val="false"/>
          <w:color w:val="000000"/>
          <w:sz w:val="28"/>
        </w:rPr>
        <w:t xml:space="preserve">
Мүше мемлекеттерге, олардың қаржы заңдарының тиісті ережелерін </w:t>
      </w:r>
      <w:r>
        <w:br/>
      </w:r>
      <w:r>
        <w:rPr>
          <w:rFonts w:ascii="Times New Roman"/>
          <w:b w:val="false"/>
          <w:i w:val="false"/>
          <w:color w:val="000000"/>
          <w:sz w:val="28"/>
        </w:rPr>
        <w:t xml:space="preserve">
қолданған кезде, бірдей жағдайда болмайтын, атап айтқанда, тұрған </w:t>
      </w:r>
      <w:r>
        <w:br/>
      </w:r>
      <w:r>
        <w:rPr>
          <w:rFonts w:ascii="Times New Roman"/>
          <w:b w:val="false"/>
          <w:i w:val="false"/>
          <w:color w:val="000000"/>
          <w:sz w:val="28"/>
        </w:rPr>
        <w:t xml:space="preserve">
жеріне қатысты салық төлеушілерді алалап, кедергі келтіретіндей </w:t>
      </w:r>
      <w:r>
        <w:br/>
      </w:r>
      <w:r>
        <w:rPr>
          <w:rFonts w:ascii="Times New Roman"/>
          <w:b w:val="false"/>
          <w:i w:val="false"/>
          <w:color w:val="000000"/>
          <w:sz w:val="28"/>
        </w:rPr>
        <w:t xml:space="preserve">
ыңғайда түсіндірілмейтін болады. </w:t>
      </w:r>
    </w:p>
    <w:p>
      <w:pPr>
        <w:spacing w:after="0"/>
        <w:ind w:left="0"/>
        <w:jc w:val="left"/>
      </w:pPr>
      <w:r>
        <w:rPr>
          <w:rFonts w:ascii="Times New Roman"/>
          <w:b/>
          <w:i w:val="false"/>
          <w:color w:val="000000"/>
        </w:rPr>
        <w:t xml:space="preserve"> 40-БАП </w:t>
      </w:r>
    </w:p>
    <w:p>
      <w:pPr>
        <w:spacing w:after="0"/>
        <w:ind w:left="0"/>
        <w:jc w:val="both"/>
      </w:pPr>
      <w:r>
        <w:rPr>
          <w:rFonts w:ascii="Times New Roman"/>
          <w:b w:val="false"/>
          <w:i w:val="false"/>
          <w:color w:val="000000"/>
          <w:sz w:val="28"/>
        </w:rPr>
        <w:t xml:space="preserve">      28 және 33-Баптарға нұқсан келтірмей II, III және ІV Тараулардың бірде-бір ережесі: </w:t>
      </w:r>
      <w:r>
        <w:br/>
      </w:r>
      <w:r>
        <w:rPr>
          <w:rFonts w:ascii="Times New Roman"/>
          <w:b w:val="false"/>
          <w:i w:val="false"/>
          <w:color w:val="000000"/>
          <w:sz w:val="28"/>
        </w:rPr>
        <w:t xml:space="preserve">
      - тиісінше Қазақстан Республикасының немесе Мүше мемлекеттердің азаматтарына, кез келген тұлға ретінде, атап айтқанда, компания акционері немесе әріптесі, оның менеджері немесе қызметшісі немесе қызмет көрсетушісі немесе оны алушы ретінде, тиісінше, Қоғамдастықтың немесе Қазақстан Республикасының аумағына келуіне немесе жүріп-тұруына; </w:t>
      </w:r>
      <w:r>
        <w:br/>
      </w:r>
      <w:r>
        <w:rPr>
          <w:rFonts w:ascii="Times New Roman"/>
          <w:b w:val="false"/>
          <w:i w:val="false"/>
          <w:color w:val="000000"/>
          <w:sz w:val="28"/>
        </w:rPr>
        <w:t xml:space="preserve">
      - Қоғамдастықтың еншілес компанияларына немесе Қазақстан компанияларының Қоғамдастықтағы филиалдарына Қоғамдастық аумағында Қазақстан Республикасының азаматтарын жалдауға; </w:t>
      </w:r>
      <w:r>
        <w:br/>
      </w:r>
      <w:r>
        <w:rPr>
          <w:rFonts w:ascii="Times New Roman"/>
          <w:b w:val="false"/>
          <w:i w:val="false"/>
          <w:color w:val="000000"/>
          <w:sz w:val="28"/>
        </w:rPr>
        <w:t xml:space="preserve">
      - Қазақстанның еншілес компанияларына немесе Қоғамдастық </w:t>
      </w:r>
      <w:r>
        <w:br/>
      </w:r>
      <w:r>
        <w:rPr>
          <w:rFonts w:ascii="Times New Roman"/>
          <w:b w:val="false"/>
          <w:i w:val="false"/>
          <w:color w:val="000000"/>
          <w:sz w:val="28"/>
        </w:rPr>
        <w:t xml:space="preserve">
компанияларының Қазақстандағы филиалдарына Қазақстан Республикасының аумағында Мүше мемлекеттердің азаматтарын </w:t>
      </w:r>
      <w:r>
        <w:br/>
      </w:r>
      <w:r>
        <w:rPr>
          <w:rFonts w:ascii="Times New Roman"/>
          <w:b w:val="false"/>
          <w:i w:val="false"/>
          <w:color w:val="000000"/>
          <w:sz w:val="28"/>
        </w:rPr>
        <w:t xml:space="preserve">
жалдауға; </w:t>
      </w:r>
      <w:r>
        <w:br/>
      </w:r>
      <w:r>
        <w:rPr>
          <w:rFonts w:ascii="Times New Roman"/>
          <w:b w:val="false"/>
          <w:i w:val="false"/>
          <w:color w:val="000000"/>
          <w:sz w:val="28"/>
        </w:rPr>
        <w:t xml:space="preserve">
      - Қазақстан компанияларына немесе Қоғамдастықтың еншілес </w:t>
      </w:r>
      <w:r>
        <w:br/>
      </w:r>
      <w:r>
        <w:rPr>
          <w:rFonts w:ascii="Times New Roman"/>
          <w:b w:val="false"/>
          <w:i w:val="false"/>
          <w:color w:val="000000"/>
          <w:sz w:val="28"/>
        </w:rPr>
        <w:t xml:space="preserve">
компанияларына немесе Қазақстан компанияларының Қоғамдастықтағы филиалдарына уақытша жұмысқа орналастыру келісім-шарттары бойынша адамдардың бақылауымен Қазақстан азаматтарының қызметке жіберуге; </w:t>
      </w:r>
      <w:r>
        <w:br/>
      </w:r>
      <w:r>
        <w:rPr>
          <w:rFonts w:ascii="Times New Roman"/>
          <w:b w:val="false"/>
          <w:i w:val="false"/>
          <w:color w:val="000000"/>
          <w:sz w:val="28"/>
        </w:rPr>
        <w:t xml:space="preserve">
      - Қоғамдастық компанияларына немесе Қазақстанның еншілес </w:t>
      </w:r>
      <w:r>
        <w:br/>
      </w:r>
      <w:r>
        <w:rPr>
          <w:rFonts w:ascii="Times New Roman"/>
          <w:b w:val="false"/>
          <w:i w:val="false"/>
          <w:color w:val="000000"/>
          <w:sz w:val="28"/>
        </w:rPr>
        <w:t xml:space="preserve">
компанияларына немесе Қоғамдастық компанияларының филиалдарына жалдау туралы келісім-шарттар бойынша Мүше мемлекеттердің азаматтары болып жұмысшыларды жіберуіне құқық беретіндей етіп түсіндірілмейтін болады. </w:t>
      </w:r>
    </w:p>
    <w:p>
      <w:pPr>
        <w:spacing w:after="0"/>
        <w:ind w:left="0"/>
        <w:jc w:val="left"/>
      </w:pPr>
      <w:r>
        <w:rPr>
          <w:rFonts w:ascii="Times New Roman"/>
          <w:b/>
          <w:i w:val="false"/>
          <w:color w:val="000000"/>
        </w:rPr>
        <w:t xml:space="preserve"> V ТАРАУ </w:t>
      </w:r>
      <w:r>
        <w:br/>
      </w:r>
      <w:r>
        <w:rPr>
          <w:rFonts w:ascii="Times New Roman"/>
          <w:b/>
          <w:i w:val="false"/>
          <w:color w:val="000000"/>
        </w:rPr>
        <w:t xml:space="preserve">
Ағымдағы төлемдер мен капиталдар </w:t>
      </w:r>
      <w:r>
        <w:br/>
      </w:r>
      <w:r>
        <w:rPr>
          <w:rFonts w:ascii="Times New Roman"/>
          <w:b/>
          <w:i w:val="false"/>
          <w:color w:val="000000"/>
        </w:rPr>
        <w:t xml:space="preserve">
41-БАП </w:t>
      </w:r>
    </w:p>
    <w:p>
      <w:pPr>
        <w:spacing w:after="0"/>
        <w:ind w:left="0"/>
        <w:jc w:val="both"/>
      </w:pPr>
      <w:r>
        <w:rPr>
          <w:rFonts w:ascii="Times New Roman"/>
          <w:b w:val="false"/>
          <w:i w:val="false"/>
          <w:color w:val="000000"/>
          <w:sz w:val="28"/>
        </w:rPr>
        <w:t xml:space="preserve">      1. Тараптар Қазақстан Республикасы мен Қоғамдастық </w:t>
      </w:r>
      <w:r>
        <w:br/>
      </w:r>
      <w:r>
        <w:rPr>
          <w:rFonts w:ascii="Times New Roman"/>
          <w:b w:val="false"/>
          <w:i w:val="false"/>
          <w:color w:val="000000"/>
          <w:sz w:val="28"/>
        </w:rPr>
        <w:t xml:space="preserve">
резиденттерінің арасындағы тауарлар қозғалысына, қызметтер </w:t>
      </w:r>
      <w:r>
        <w:br/>
      </w:r>
      <w:r>
        <w:rPr>
          <w:rFonts w:ascii="Times New Roman"/>
          <w:b w:val="false"/>
          <w:i w:val="false"/>
          <w:color w:val="000000"/>
          <w:sz w:val="28"/>
        </w:rPr>
        <w:t xml:space="preserve">
көрсетуге немесе осы Келісімнің ережелеріне байланысты тұлғалардың </w:t>
      </w:r>
      <w:r>
        <w:br/>
      </w:r>
      <w:r>
        <w:rPr>
          <w:rFonts w:ascii="Times New Roman"/>
          <w:b w:val="false"/>
          <w:i w:val="false"/>
          <w:color w:val="000000"/>
          <w:sz w:val="28"/>
        </w:rPr>
        <w:t xml:space="preserve">
төлем балансының ағымдағы есеп-шоты бойынша еркін өтімді </w:t>
      </w:r>
      <w:r>
        <w:br/>
      </w:r>
      <w:r>
        <w:rPr>
          <w:rFonts w:ascii="Times New Roman"/>
          <w:b w:val="false"/>
          <w:i w:val="false"/>
          <w:color w:val="000000"/>
          <w:sz w:val="28"/>
        </w:rPr>
        <w:t xml:space="preserve">
валютамен төлемдерге рұқсат етуге міндеттенеді. </w:t>
      </w:r>
      <w:r>
        <w:br/>
      </w:r>
      <w:r>
        <w:rPr>
          <w:rFonts w:ascii="Times New Roman"/>
          <w:b w:val="false"/>
          <w:i w:val="false"/>
          <w:color w:val="000000"/>
          <w:sz w:val="28"/>
        </w:rPr>
        <w:t xml:space="preserve">
      2. Төлем балансының капиталдық есеп-шоты операцияларды </w:t>
      </w:r>
      <w:r>
        <w:br/>
      </w:r>
      <w:r>
        <w:rPr>
          <w:rFonts w:ascii="Times New Roman"/>
          <w:b w:val="false"/>
          <w:i w:val="false"/>
          <w:color w:val="000000"/>
          <w:sz w:val="28"/>
        </w:rPr>
        <w:t xml:space="preserve">
алатын болсақ, онда осы Келісім күшіне кірген сәттен бастап </w:t>
      </w:r>
      <w:r>
        <w:br/>
      </w:r>
      <w:r>
        <w:rPr>
          <w:rFonts w:ascii="Times New Roman"/>
          <w:b w:val="false"/>
          <w:i w:val="false"/>
          <w:color w:val="000000"/>
          <w:sz w:val="28"/>
        </w:rPr>
        <w:t xml:space="preserve">
қабылдаушы тараптың заңдарына сәйкес негізделген тікелей </w:t>
      </w:r>
      <w:r>
        <w:br/>
      </w:r>
      <w:r>
        <w:rPr>
          <w:rFonts w:ascii="Times New Roman"/>
          <w:b w:val="false"/>
          <w:i w:val="false"/>
          <w:color w:val="000000"/>
          <w:sz w:val="28"/>
        </w:rPr>
        <w:t xml:space="preserve">
инвестицияларға және II Тарауының ережелеріне сәйкес жасалған </w:t>
      </w:r>
      <w:r>
        <w:br/>
      </w:r>
      <w:r>
        <w:rPr>
          <w:rFonts w:ascii="Times New Roman"/>
          <w:b w:val="false"/>
          <w:i w:val="false"/>
          <w:color w:val="000000"/>
          <w:sz w:val="28"/>
        </w:rPr>
        <w:t xml:space="preserve">
инвестицияларға байланысты капиталдың еркін қозғалуына кепілдік </w:t>
      </w:r>
      <w:r>
        <w:br/>
      </w:r>
      <w:r>
        <w:rPr>
          <w:rFonts w:ascii="Times New Roman"/>
          <w:b w:val="false"/>
          <w:i w:val="false"/>
          <w:color w:val="000000"/>
          <w:sz w:val="28"/>
        </w:rPr>
        <w:t xml:space="preserve">
берілуге тиіс, және де бұл инвестициялар мен олардан алынған кез </w:t>
      </w:r>
      <w:r>
        <w:br/>
      </w:r>
      <w:r>
        <w:rPr>
          <w:rFonts w:ascii="Times New Roman"/>
          <w:b w:val="false"/>
          <w:i w:val="false"/>
          <w:color w:val="000000"/>
          <w:sz w:val="28"/>
        </w:rPr>
        <w:t xml:space="preserve">
келген пайда жойылуы немесе аударылуы тиіс. </w:t>
      </w:r>
      <w:r>
        <w:br/>
      </w:r>
      <w:r>
        <w:rPr>
          <w:rFonts w:ascii="Times New Roman"/>
          <w:b w:val="false"/>
          <w:i w:val="false"/>
          <w:color w:val="000000"/>
          <w:sz w:val="28"/>
        </w:rPr>
        <w:t xml:space="preserve">
      3. 2-параграфқа немесе 5-параграфқа нұқсан келтірілмей, осы </w:t>
      </w:r>
      <w:r>
        <w:br/>
      </w:r>
      <w:r>
        <w:rPr>
          <w:rFonts w:ascii="Times New Roman"/>
          <w:b w:val="false"/>
          <w:i w:val="false"/>
          <w:color w:val="000000"/>
          <w:sz w:val="28"/>
        </w:rPr>
        <w:t xml:space="preserve">
Келісім күшіне кірген сәттен бастап капитал қозғалысына және </w:t>
      </w:r>
      <w:r>
        <w:br/>
      </w:r>
      <w:r>
        <w:rPr>
          <w:rFonts w:ascii="Times New Roman"/>
          <w:b w:val="false"/>
          <w:i w:val="false"/>
          <w:color w:val="000000"/>
          <w:sz w:val="28"/>
        </w:rPr>
        <w:t xml:space="preserve">
Қазақстан Республикасы мен Қоғамдастық резиденттері арасындағы </w:t>
      </w:r>
      <w:r>
        <w:br/>
      </w:r>
      <w:r>
        <w:rPr>
          <w:rFonts w:ascii="Times New Roman"/>
          <w:b w:val="false"/>
          <w:i w:val="false"/>
          <w:color w:val="000000"/>
          <w:sz w:val="28"/>
        </w:rPr>
        <w:t xml:space="preserve">
оған байланысты ағымдағы төлемдерге қатысты шетелдік айырбасқа жаңадан ешқандай валюталық шектеулер енгізілмейді, сол сияқты қазір қолданылып жүрген шарттарға да шектеу қойылмайды. </w:t>
      </w:r>
      <w:r>
        <w:br/>
      </w:r>
      <w:r>
        <w:rPr>
          <w:rFonts w:ascii="Times New Roman"/>
          <w:b w:val="false"/>
          <w:i w:val="false"/>
          <w:color w:val="000000"/>
          <w:sz w:val="28"/>
        </w:rPr>
        <w:t xml:space="preserve">
      4. Осы Келісімнің мақсаттарына жетуге атсалысу үшін Қазақстан </w:t>
      </w:r>
      <w:r>
        <w:br/>
      </w:r>
      <w:r>
        <w:rPr>
          <w:rFonts w:ascii="Times New Roman"/>
          <w:b w:val="false"/>
          <w:i w:val="false"/>
          <w:color w:val="000000"/>
          <w:sz w:val="28"/>
        </w:rPr>
        <w:t xml:space="preserve">
Республикасы мен Қоғамдастық арасында 2-параграфта айтылған </w:t>
      </w:r>
      <w:r>
        <w:br/>
      </w:r>
      <w:r>
        <w:rPr>
          <w:rFonts w:ascii="Times New Roman"/>
          <w:b w:val="false"/>
          <w:i w:val="false"/>
          <w:color w:val="000000"/>
          <w:sz w:val="28"/>
        </w:rPr>
        <w:t xml:space="preserve">
нысандардан ерекше капитал қозғалысына жәрдемдесу жөнінде </w:t>
      </w:r>
      <w:r>
        <w:br/>
      </w:r>
      <w:r>
        <w:rPr>
          <w:rFonts w:ascii="Times New Roman"/>
          <w:b w:val="false"/>
          <w:i w:val="false"/>
          <w:color w:val="000000"/>
          <w:sz w:val="28"/>
        </w:rPr>
        <w:t xml:space="preserve">
Тараптар бір-бірімен ақылдасып кеңесетін болады. </w:t>
      </w:r>
      <w:r>
        <w:br/>
      </w:r>
      <w:r>
        <w:rPr>
          <w:rFonts w:ascii="Times New Roman"/>
          <w:b w:val="false"/>
          <w:i w:val="false"/>
          <w:color w:val="000000"/>
          <w:sz w:val="28"/>
        </w:rPr>
        <w:t xml:space="preserve">
      5. Осы заңның ережелеріне сілтеме жасай отырып, әзірге Қазақстан валютасының толық айырбасталуы енгізілмей отырғанда Халықаралық Валюта Қоры келісімі баптарының VII-Бабы мәніне сәйкес Қазақстан Республикасы, ерекше жағдайларда, қысқа немесе қабылдаумен байланысты валюта шектеулерін қолдана алады, мұның өзі Қазақстан Республикасының Халықаралық Валюта Қорындағы Қазақстанның мәртебесі ауқымында рұқсат етілген осы несиелерді берумен байланысты Қазақстан Республикасына шектеулер деңгейінде қолданылады. Қазақстан Республикасы мұндай шектеулер кемсітпеушілік негізде қолданатын болады. Олар осы Келісімнен аздап ықтимал ауытқитындай болып қолданылуға тиіс. Қазақстан Республикасы Ынтымақтастық Кеңесін осындай шараларды енгізген туралы және оларды кез келген өзгерістер туралы дереу хабардар ететін болады. </w:t>
      </w:r>
      <w:r>
        <w:br/>
      </w:r>
      <w:r>
        <w:rPr>
          <w:rFonts w:ascii="Times New Roman"/>
          <w:b w:val="false"/>
          <w:i w:val="false"/>
          <w:color w:val="000000"/>
          <w:sz w:val="28"/>
        </w:rPr>
        <w:t xml:space="preserve">
      6. 1 және 2-параграфтарға нұқсан келтірместен, Қазақстан </w:t>
      </w:r>
      <w:r>
        <w:br/>
      </w:r>
      <w:r>
        <w:rPr>
          <w:rFonts w:ascii="Times New Roman"/>
          <w:b w:val="false"/>
          <w:i w:val="false"/>
          <w:color w:val="000000"/>
          <w:sz w:val="28"/>
        </w:rPr>
        <w:t xml:space="preserve">
Республикасы мен Қоғамдастық арасындағы капиталдың қозғалысы </w:t>
      </w:r>
      <w:r>
        <w:br/>
      </w:r>
      <w:r>
        <w:rPr>
          <w:rFonts w:ascii="Times New Roman"/>
          <w:b w:val="false"/>
          <w:i w:val="false"/>
          <w:color w:val="000000"/>
          <w:sz w:val="28"/>
        </w:rPr>
        <w:t xml:space="preserve">
ерекше жағдайларда Қазақстан Республикасындағы немесе Қоғамдастықтағы валюта айырбасы немесе ақша саясаты саласындағы </w:t>
      </w:r>
      <w:r>
        <w:br/>
      </w:r>
      <w:r>
        <w:rPr>
          <w:rFonts w:ascii="Times New Roman"/>
          <w:b w:val="false"/>
          <w:i w:val="false"/>
          <w:color w:val="000000"/>
          <w:sz w:val="28"/>
        </w:rPr>
        <w:t xml:space="preserve">
саясатты жүзеге асыру үшін елеулі қиындықтар туғызады не туғызу </w:t>
      </w:r>
      <w:r>
        <w:br/>
      </w:r>
      <w:r>
        <w:rPr>
          <w:rFonts w:ascii="Times New Roman"/>
          <w:b w:val="false"/>
          <w:i w:val="false"/>
          <w:color w:val="000000"/>
          <w:sz w:val="28"/>
        </w:rPr>
        <w:t xml:space="preserve">
қатерін төндіреді, Қазақстан Республикасы немесе Қоғамдастық </w:t>
      </w:r>
      <w:r>
        <w:br/>
      </w:r>
      <w:r>
        <w:rPr>
          <w:rFonts w:ascii="Times New Roman"/>
          <w:b w:val="false"/>
          <w:i w:val="false"/>
          <w:color w:val="000000"/>
          <w:sz w:val="28"/>
        </w:rPr>
        <w:t xml:space="preserve">
тиісінше, Қазақстан Республикасы мен Қоғамдастық арасындағы капиталдың қозғалысына қатысты, егер бұл шаралар қатаң түрде қажет </w:t>
      </w:r>
      <w:r>
        <w:br/>
      </w:r>
      <w:r>
        <w:rPr>
          <w:rFonts w:ascii="Times New Roman"/>
          <w:b w:val="false"/>
          <w:i w:val="false"/>
          <w:color w:val="000000"/>
          <w:sz w:val="28"/>
        </w:rPr>
        <w:t xml:space="preserve">
болған жағдайда, алты айдан аспайтын мерзімге алдын ала сақтану </w:t>
      </w:r>
      <w:r>
        <w:br/>
      </w:r>
      <w:r>
        <w:rPr>
          <w:rFonts w:ascii="Times New Roman"/>
          <w:b w:val="false"/>
          <w:i w:val="false"/>
          <w:color w:val="000000"/>
          <w:sz w:val="28"/>
        </w:rPr>
        <w:t xml:space="preserve">
шараларын қолдана алады. </w:t>
      </w:r>
    </w:p>
    <w:p>
      <w:pPr>
        <w:spacing w:after="0"/>
        <w:ind w:left="0"/>
        <w:jc w:val="left"/>
      </w:pPr>
      <w:r>
        <w:rPr>
          <w:rFonts w:ascii="Times New Roman"/>
          <w:b/>
          <w:i w:val="false"/>
          <w:color w:val="000000"/>
        </w:rPr>
        <w:t xml:space="preserve"> VI ТАРАУ </w:t>
      </w:r>
      <w:r>
        <w:br/>
      </w:r>
      <w:r>
        <w:rPr>
          <w:rFonts w:ascii="Times New Roman"/>
          <w:b/>
          <w:i w:val="false"/>
          <w:color w:val="000000"/>
        </w:rPr>
        <w:t xml:space="preserve">
Санаткерлік, өнеркәсіптік және коммерциялық меншікті қорғау </w:t>
      </w:r>
      <w:r>
        <w:br/>
      </w:r>
      <w:r>
        <w:rPr>
          <w:rFonts w:ascii="Times New Roman"/>
          <w:b/>
          <w:i w:val="false"/>
          <w:color w:val="000000"/>
        </w:rPr>
        <w:t xml:space="preserve">
42-БАП </w:t>
      </w:r>
    </w:p>
    <w:p>
      <w:pPr>
        <w:spacing w:after="0"/>
        <w:ind w:left="0"/>
        <w:jc w:val="both"/>
      </w:pPr>
      <w:r>
        <w:rPr>
          <w:rFonts w:ascii="Times New Roman"/>
          <w:b w:val="false"/>
          <w:i w:val="false"/>
          <w:color w:val="000000"/>
          <w:sz w:val="28"/>
        </w:rPr>
        <w:t xml:space="preserve">      1. Осы Баптың ережелерін және осы Келісімге тіркелген Қосымшаны ескере отырып, Қазақстан Республикасы осы Келісім күшіне енгеннен кейінгі бесінші жылдың аяғында осындай құқықтарды қолдануды күшейтудің пәрменді құралдарын қоса Қоғамдастықтағыға ұқсас қорғау деңгейін қамтамасыз ету мақсатында санаткерлік, өнеркәсіптік және коммерциялық меншік құқықтарын қорғауды жетілдіре беретін болады. </w:t>
      </w:r>
      <w:r>
        <w:br/>
      </w:r>
      <w:r>
        <w:rPr>
          <w:rFonts w:ascii="Times New Roman"/>
          <w:b w:val="false"/>
          <w:i w:val="false"/>
          <w:color w:val="000000"/>
          <w:sz w:val="28"/>
        </w:rPr>
        <w:t xml:space="preserve">
      2. Осы Келісім күшіне енгеннен кейінгі бесінші жылдың аяғына </w:t>
      </w:r>
      <w:r>
        <w:br/>
      </w:r>
      <w:r>
        <w:rPr>
          <w:rFonts w:ascii="Times New Roman"/>
          <w:b w:val="false"/>
          <w:i w:val="false"/>
          <w:color w:val="000000"/>
          <w:sz w:val="28"/>
        </w:rPr>
        <w:t xml:space="preserve">
таман Қазақстан Республикасы осы Келісімге тіркелген III Қосымшаның І-параграфында көрсетілген санаткерлік, өнеркәсіптік және коммерциялық құқықтар жөніндегі көпжақты конвенцияларға қосылуға тиіс, Қоғамдастықтың Мүше мемлекеттері қатысушылар болып табылады, немесе оларды іс жүзінде осы конвенцияларда мазмұндалатын тиісті ережелерге сәйкес Мүше мемлекеттер қолданады. </w:t>
      </w:r>
    </w:p>
    <w:p>
      <w:pPr>
        <w:spacing w:after="0"/>
        <w:ind w:left="0"/>
        <w:jc w:val="left"/>
      </w:pPr>
      <w:r>
        <w:rPr>
          <w:rFonts w:ascii="Times New Roman"/>
          <w:b/>
          <w:i w:val="false"/>
          <w:color w:val="000000"/>
        </w:rPr>
        <w:t xml:space="preserve"> V  БӨЛІМ </w:t>
      </w:r>
      <w:r>
        <w:br/>
      </w:r>
      <w:r>
        <w:rPr>
          <w:rFonts w:ascii="Times New Roman"/>
          <w:b/>
          <w:i w:val="false"/>
          <w:color w:val="000000"/>
        </w:rPr>
        <w:t xml:space="preserve">
ЗАҢ ШЫҒАРУ САЛАСЫНДАҒЫ ЫНТЫМАҚТАСТЫҚ </w:t>
      </w:r>
      <w:r>
        <w:br/>
      </w:r>
      <w:r>
        <w:rPr>
          <w:rFonts w:ascii="Times New Roman"/>
          <w:b/>
          <w:i w:val="false"/>
          <w:color w:val="000000"/>
        </w:rPr>
        <w:t xml:space="preserve">
43-БАП </w:t>
      </w:r>
    </w:p>
    <w:p>
      <w:pPr>
        <w:spacing w:after="0"/>
        <w:ind w:left="0"/>
        <w:jc w:val="both"/>
      </w:pPr>
      <w:r>
        <w:rPr>
          <w:rFonts w:ascii="Times New Roman"/>
          <w:b w:val="false"/>
          <w:i w:val="false"/>
          <w:color w:val="000000"/>
          <w:sz w:val="28"/>
        </w:rPr>
        <w:t xml:space="preserve">      1. Тараптар Қазақстан Республикасы мен Қоғамдастық арасындағы экономикалық байланыстарды нығайтудың маңызды шарты Қазақстан Республикасы мен Қоғамдастықтың қолданылып жүрген және болашақ заңдарын жақындастыру болып табылады деп біледі. Қазақстан Республикасы өз заңдарының Қоғамдасты заңдарымен біртіндеп жақындасуын қамтамасыз етуге ұмтылады. </w:t>
      </w:r>
      <w:r>
        <w:br/>
      </w:r>
      <w:r>
        <w:rPr>
          <w:rFonts w:ascii="Times New Roman"/>
          <w:b w:val="false"/>
          <w:i w:val="false"/>
          <w:color w:val="000000"/>
          <w:sz w:val="28"/>
        </w:rPr>
        <w:t xml:space="preserve">
      2. Заңдардың жақындасу үрдісі, атап айтқанда, мына салаларға </w:t>
      </w:r>
      <w:r>
        <w:br/>
      </w:r>
      <w:r>
        <w:rPr>
          <w:rFonts w:ascii="Times New Roman"/>
          <w:b w:val="false"/>
          <w:i w:val="false"/>
          <w:color w:val="000000"/>
          <w:sz w:val="28"/>
        </w:rPr>
        <w:t xml:space="preserve">
қолданылады: кеден заңына; кәсіпорындар туралы заңға; банк заңына; </w:t>
      </w:r>
      <w:r>
        <w:br/>
      </w:r>
      <w:r>
        <w:rPr>
          <w:rFonts w:ascii="Times New Roman"/>
          <w:b w:val="false"/>
          <w:i w:val="false"/>
          <w:color w:val="000000"/>
          <w:sz w:val="28"/>
        </w:rPr>
        <w:t xml:space="preserve">
компаниялар есеп шоттары мен салықтарға, санаткерлік меншікке; </w:t>
      </w:r>
      <w:r>
        <w:br/>
      </w:r>
      <w:r>
        <w:rPr>
          <w:rFonts w:ascii="Times New Roman"/>
          <w:b w:val="false"/>
          <w:i w:val="false"/>
          <w:color w:val="000000"/>
          <w:sz w:val="28"/>
        </w:rPr>
        <w:t xml:space="preserve">
еңбекті қорғауға; қаржы қызметтеріне; саудаға ықпал ететін кез келген мәселелерді немесе нақты іс-қимылдарды қоса алғанда бәсеке ережелеріне; мемлекеттік сатып алуға; адамдардың денсаулығы мен өмірін, жануарлар мен өсімдіктерді қорғауға; айналадағы ортаны қорғауға; тұтынушылардың құқықтарын қорғауға; жанама салық салуға; техникалық қалыптар мен стандарттарға; ядролық саладағы заңдар мен қалыптарға; көлікке қолданылады. </w:t>
      </w:r>
      <w:r>
        <w:br/>
      </w:r>
      <w:r>
        <w:rPr>
          <w:rFonts w:ascii="Times New Roman"/>
          <w:b w:val="false"/>
          <w:i w:val="false"/>
          <w:color w:val="000000"/>
          <w:sz w:val="28"/>
        </w:rPr>
        <w:t xml:space="preserve">
      3. Қоғамдастық Қазақстан Республикасына осы шараларды жүзеге асыруға техникалық көмек көрсетеді, оларға мыналар жатады: </w:t>
      </w:r>
      <w:r>
        <w:br/>
      </w:r>
      <w:r>
        <w:rPr>
          <w:rFonts w:ascii="Times New Roman"/>
          <w:b w:val="false"/>
          <w:i w:val="false"/>
          <w:color w:val="000000"/>
          <w:sz w:val="28"/>
        </w:rPr>
        <w:t xml:space="preserve">
      - сарапшылар алмасу; </w:t>
      </w:r>
      <w:r>
        <w:br/>
      </w:r>
      <w:r>
        <w:rPr>
          <w:rFonts w:ascii="Times New Roman"/>
          <w:b w:val="false"/>
          <w:i w:val="false"/>
          <w:color w:val="000000"/>
          <w:sz w:val="28"/>
        </w:rPr>
        <w:t xml:space="preserve">
      - әсіресе тиісті заңдарға қатысты алдын ала ақпараттар беру; </w:t>
      </w:r>
      <w:r>
        <w:br/>
      </w:r>
      <w:r>
        <w:rPr>
          <w:rFonts w:ascii="Times New Roman"/>
          <w:b w:val="false"/>
          <w:i w:val="false"/>
          <w:color w:val="000000"/>
          <w:sz w:val="28"/>
        </w:rPr>
        <w:t xml:space="preserve">
      - семинарлар ұйымдастыру; </w:t>
      </w:r>
      <w:r>
        <w:br/>
      </w:r>
      <w:r>
        <w:rPr>
          <w:rFonts w:ascii="Times New Roman"/>
          <w:b w:val="false"/>
          <w:i w:val="false"/>
          <w:color w:val="000000"/>
          <w:sz w:val="28"/>
        </w:rPr>
        <w:t xml:space="preserve">
      - кадрлар даярлау; </w:t>
      </w:r>
      <w:r>
        <w:br/>
      </w:r>
      <w:r>
        <w:rPr>
          <w:rFonts w:ascii="Times New Roman"/>
          <w:b w:val="false"/>
          <w:i w:val="false"/>
          <w:color w:val="000000"/>
          <w:sz w:val="28"/>
        </w:rPr>
        <w:t xml:space="preserve">
      - тиісті секторларда Қоғамдастық заңдары текстерін аударуға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4. Тараптар өздерінің арасындағы саудаға қатысты болған жағдайда келісілген негізде өздерінің бәсеке туралы тиісті заңдарын қолдану жолдарын зерттеуге келісті. </w:t>
      </w:r>
    </w:p>
    <w:p>
      <w:pPr>
        <w:spacing w:after="0"/>
        <w:ind w:left="0"/>
        <w:jc w:val="left"/>
      </w:pPr>
      <w:r>
        <w:rPr>
          <w:rFonts w:ascii="Times New Roman"/>
          <w:b/>
          <w:i w:val="false"/>
          <w:color w:val="000000"/>
        </w:rPr>
        <w:t xml:space="preserve"> VI БӨЛІМ </w:t>
      </w:r>
      <w:r>
        <w:br/>
      </w:r>
      <w:r>
        <w:rPr>
          <w:rFonts w:ascii="Times New Roman"/>
          <w:b/>
          <w:i w:val="false"/>
          <w:color w:val="000000"/>
        </w:rPr>
        <w:t xml:space="preserve">
Экономикалық ынтымақтастық </w:t>
      </w:r>
      <w:r>
        <w:br/>
      </w:r>
      <w:r>
        <w:rPr>
          <w:rFonts w:ascii="Times New Roman"/>
          <w:b/>
          <w:i w:val="false"/>
          <w:color w:val="000000"/>
        </w:rPr>
        <w:t xml:space="preserve">
44-БАП </w:t>
      </w:r>
    </w:p>
    <w:p>
      <w:pPr>
        <w:spacing w:after="0"/>
        <w:ind w:left="0"/>
        <w:jc w:val="both"/>
      </w:pPr>
      <w:r>
        <w:rPr>
          <w:rFonts w:ascii="Times New Roman"/>
          <w:b w:val="false"/>
          <w:i w:val="false"/>
          <w:color w:val="000000"/>
          <w:sz w:val="28"/>
        </w:rPr>
        <w:t xml:space="preserve">      1. Қазақстан Республикасы мен Қоғамдастық экономикалық реформа үрдісіне жәрдемдесуге, Қазақстан Республикасын қалпына келтіру мен оның тұрақты өркендеуіне бағытталған экономикалық ынтымақтастықты дамытатын болады. Бұл ынтымақтастық Екі жақтың игілігі үшін қазіргі экономикалық байланыстарды нығайтады. </w:t>
      </w:r>
      <w:r>
        <w:br/>
      </w:r>
      <w:r>
        <w:rPr>
          <w:rFonts w:ascii="Times New Roman"/>
          <w:b w:val="false"/>
          <w:i w:val="false"/>
          <w:color w:val="000000"/>
          <w:sz w:val="28"/>
        </w:rPr>
        <w:t xml:space="preserve">
      2. Саясат пен басқа да шаралар Қазақстан Республикасында экономикалық және әлеуметтік реформаларды, құрылымдарды, құрылымдарды қайта құруды жүргізу мақсатында жасалады және тұрақты даму мен үйлесімді әлеуметтік қорғау талаптары басшылыққа алынады. Сондай-ақ олар экологиялық қисындарды да толық дәрежеде ескеретін болады. </w:t>
      </w:r>
      <w:r>
        <w:br/>
      </w:r>
      <w:r>
        <w:rPr>
          <w:rFonts w:ascii="Times New Roman"/>
          <w:b w:val="false"/>
          <w:i w:val="false"/>
          <w:color w:val="000000"/>
          <w:sz w:val="28"/>
        </w:rPr>
        <w:t xml:space="preserve">
      3. Осы мақсатта ынтымақтастық, атап айтқанда, экономикалық және әлеуметтік даму, кадрлар даярлау, кәсіпорындарға /жекешелендіруді, инвестициялауды және қаржы қызметтерін дамытуды қоса/ көмек, ауыл шаруашылығы және азық-түлік өнімдерін өндіру, энергетика және азаматтық ядролық қауіпсіздік, көлік, туризм, айналадағы ортаны қорғау және аймақтық ынтымақтастық сияқты салаларға шоғырландырылатын болады. </w:t>
      </w:r>
      <w:r>
        <w:br/>
      </w:r>
      <w:r>
        <w:rPr>
          <w:rFonts w:ascii="Times New Roman"/>
          <w:b w:val="false"/>
          <w:i w:val="false"/>
          <w:color w:val="000000"/>
          <w:sz w:val="28"/>
        </w:rPr>
        <w:t xml:space="preserve">
      4. Аймақтың үйлесімді дамуын ынталандыру мақсатында Тәуелсіз </w:t>
      </w:r>
      <w:r>
        <w:br/>
      </w:r>
      <w:r>
        <w:rPr>
          <w:rFonts w:ascii="Times New Roman"/>
          <w:b w:val="false"/>
          <w:i w:val="false"/>
          <w:color w:val="000000"/>
          <w:sz w:val="28"/>
        </w:rPr>
        <w:t xml:space="preserve">
Мемлекеттер арасындағы дамытуға жәрдемдесетін шараларға ерекше </w:t>
      </w:r>
      <w:r>
        <w:br/>
      </w:r>
      <w:r>
        <w:rPr>
          <w:rFonts w:ascii="Times New Roman"/>
          <w:b w:val="false"/>
          <w:i w:val="false"/>
          <w:color w:val="000000"/>
          <w:sz w:val="28"/>
        </w:rPr>
        <w:t xml:space="preserve">
назар аударылады. </w:t>
      </w:r>
      <w:r>
        <w:br/>
      </w:r>
      <w:r>
        <w:rPr>
          <w:rFonts w:ascii="Times New Roman"/>
          <w:b w:val="false"/>
          <w:i w:val="false"/>
          <w:color w:val="000000"/>
          <w:sz w:val="28"/>
        </w:rPr>
        <w:t xml:space="preserve">
      5. Осы Келісімде айтылып отырған экономикалық ынтымақтастық пен ынтымақтастықтың басқа да нысандары, мұның өзі тиімді болып отырған жерлерде, Қоғамдастық тарапынан техникалық көмектесу есебінен қолдау табуы мүмкін, бұл орайда Қазақстан Республикасына Еуропалық Қоғамдастықтың техникалық көмегіне және үйлестіру мен іске асыру жөніндегі оларда белгіленген рәсімдерге қатысты индикативті бағдарламаларда келісілген басым бағыттарда Тәуелсіз Мемлекеттер техникалық көмекке қолданатын Қоғамдастық Кеңесінің тиісті регламенті ескеріледі. </w:t>
      </w:r>
    </w:p>
    <w:p>
      <w:pPr>
        <w:spacing w:after="0"/>
        <w:ind w:left="0"/>
        <w:jc w:val="left"/>
      </w:pPr>
      <w:r>
        <w:rPr>
          <w:rFonts w:ascii="Times New Roman"/>
          <w:b/>
          <w:i w:val="false"/>
          <w:color w:val="000000"/>
        </w:rPr>
        <w:t xml:space="preserve"> 45-БАП </w:t>
      </w:r>
      <w:r>
        <w:br/>
      </w:r>
      <w:r>
        <w:rPr>
          <w:rFonts w:ascii="Times New Roman"/>
          <w:b/>
          <w:i w:val="false"/>
          <w:color w:val="000000"/>
        </w:rPr>
        <w:t xml:space="preserve">
Өнеркәсіп ынтымақтастығы </w:t>
      </w:r>
    </w:p>
    <w:p>
      <w:pPr>
        <w:spacing w:after="0"/>
        <w:ind w:left="0"/>
        <w:jc w:val="both"/>
      </w:pPr>
      <w:r>
        <w:rPr>
          <w:rFonts w:ascii="Times New Roman"/>
          <w:b w:val="false"/>
          <w:i w:val="false"/>
          <w:color w:val="000000"/>
          <w:sz w:val="28"/>
        </w:rPr>
        <w:t xml:space="preserve">      1. Ынтымақтастық, атап айтқанда, жәрдемдесуге: </w:t>
      </w:r>
      <w:r>
        <w:br/>
      </w:r>
      <w:r>
        <w:rPr>
          <w:rFonts w:ascii="Times New Roman"/>
          <w:b w:val="false"/>
          <w:i w:val="false"/>
          <w:color w:val="000000"/>
          <w:sz w:val="28"/>
        </w:rPr>
        <w:t xml:space="preserve">
      - екі жақтың шаруашылық, жүргізуші субъектілері арасындағы </w:t>
      </w:r>
      <w:r>
        <w:br/>
      </w:r>
      <w:r>
        <w:rPr>
          <w:rFonts w:ascii="Times New Roman"/>
          <w:b w:val="false"/>
          <w:i w:val="false"/>
          <w:color w:val="000000"/>
          <w:sz w:val="28"/>
        </w:rPr>
        <w:t xml:space="preserve">
іскерлік байланыстарын дамытуға; </w:t>
      </w:r>
      <w:r>
        <w:br/>
      </w:r>
      <w:r>
        <w:rPr>
          <w:rFonts w:ascii="Times New Roman"/>
          <w:b w:val="false"/>
          <w:i w:val="false"/>
          <w:color w:val="000000"/>
          <w:sz w:val="28"/>
        </w:rPr>
        <w:t xml:space="preserve">
      - Қоғамдастықтың Қазақстан өнеркәсібін қайта құру ісіне </w:t>
      </w:r>
      <w:r>
        <w:br/>
      </w:r>
      <w:r>
        <w:rPr>
          <w:rFonts w:ascii="Times New Roman"/>
          <w:b w:val="false"/>
          <w:i w:val="false"/>
          <w:color w:val="000000"/>
          <w:sz w:val="28"/>
        </w:rPr>
        <w:t xml:space="preserve">
қатысуға; </w:t>
      </w:r>
      <w:r>
        <w:br/>
      </w:r>
      <w:r>
        <w:rPr>
          <w:rFonts w:ascii="Times New Roman"/>
          <w:b w:val="false"/>
          <w:i w:val="false"/>
          <w:color w:val="000000"/>
          <w:sz w:val="28"/>
        </w:rPr>
        <w:t xml:space="preserve">
      - басқаруды жетілдіруге; </w:t>
      </w:r>
      <w:r>
        <w:br/>
      </w:r>
      <w:r>
        <w:rPr>
          <w:rFonts w:ascii="Times New Roman"/>
          <w:b w:val="false"/>
          <w:i w:val="false"/>
          <w:color w:val="000000"/>
          <w:sz w:val="28"/>
        </w:rPr>
        <w:t xml:space="preserve">
      - өнеркәсіп өнімінің сапасын жақсартуға; </w:t>
      </w:r>
      <w:r>
        <w:br/>
      </w:r>
      <w:r>
        <w:rPr>
          <w:rFonts w:ascii="Times New Roman"/>
          <w:b w:val="false"/>
          <w:i w:val="false"/>
          <w:color w:val="000000"/>
          <w:sz w:val="28"/>
        </w:rPr>
        <w:t xml:space="preserve">
      - шикізат өндіретін және өңдейтін тиімді өндірістерді дамытуға; </w:t>
      </w:r>
      <w:r>
        <w:br/>
      </w:r>
      <w:r>
        <w:rPr>
          <w:rFonts w:ascii="Times New Roman"/>
          <w:b w:val="false"/>
          <w:i w:val="false"/>
          <w:color w:val="000000"/>
          <w:sz w:val="28"/>
        </w:rPr>
        <w:t xml:space="preserve">
      - өнім маркетингін қоса оңтайлы коммерциялық қалыптар мен </w:t>
      </w:r>
      <w:r>
        <w:br/>
      </w:r>
      <w:r>
        <w:rPr>
          <w:rFonts w:ascii="Times New Roman"/>
          <w:b w:val="false"/>
          <w:i w:val="false"/>
          <w:color w:val="000000"/>
          <w:sz w:val="28"/>
        </w:rPr>
        <w:t xml:space="preserve">
тәжірибені дамытуға; </w:t>
      </w:r>
      <w:r>
        <w:br/>
      </w:r>
      <w:r>
        <w:rPr>
          <w:rFonts w:ascii="Times New Roman"/>
          <w:b w:val="false"/>
          <w:i w:val="false"/>
          <w:color w:val="000000"/>
          <w:sz w:val="28"/>
        </w:rPr>
        <w:t xml:space="preserve">
      - айналадағы ортаны қорғауға; </w:t>
      </w:r>
      <w:r>
        <w:br/>
      </w:r>
      <w:r>
        <w:rPr>
          <w:rFonts w:ascii="Times New Roman"/>
          <w:b w:val="false"/>
          <w:i w:val="false"/>
          <w:color w:val="000000"/>
          <w:sz w:val="28"/>
        </w:rPr>
        <w:t xml:space="preserve">
      - қорғаныс өнеркәсібін конверсиялауға бағытталады. </w:t>
      </w:r>
      <w:r>
        <w:br/>
      </w:r>
      <w:r>
        <w:rPr>
          <w:rFonts w:ascii="Times New Roman"/>
          <w:b w:val="false"/>
          <w:i w:val="false"/>
          <w:color w:val="000000"/>
          <w:sz w:val="28"/>
        </w:rPr>
        <w:t xml:space="preserve">
      2. Бұл баптың ережелері Қоғамдастық кәсіпорындарына арналған </w:t>
      </w:r>
      <w:r>
        <w:br/>
      </w:r>
      <w:r>
        <w:rPr>
          <w:rFonts w:ascii="Times New Roman"/>
          <w:b w:val="false"/>
          <w:i w:val="false"/>
          <w:color w:val="000000"/>
          <w:sz w:val="28"/>
        </w:rPr>
        <w:t xml:space="preserve">
бәсеке ережелерін қолдануға ықпал етпейді. </w:t>
      </w:r>
    </w:p>
    <w:p>
      <w:pPr>
        <w:spacing w:after="0"/>
        <w:ind w:left="0"/>
        <w:jc w:val="left"/>
      </w:pPr>
      <w:r>
        <w:rPr>
          <w:rFonts w:ascii="Times New Roman"/>
          <w:b/>
          <w:i w:val="false"/>
          <w:color w:val="000000"/>
        </w:rPr>
        <w:t xml:space="preserve"> 46-БАП </w:t>
      </w:r>
      <w:r>
        <w:br/>
      </w:r>
      <w:r>
        <w:rPr>
          <w:rFonts w:ascii="Times New Roman"/>
          <w:b/>
          <w:i w:val="false"/>
          <w:color w:val="000000"/>
        </w:rPr>
        <w:t xml:space="preserve">
Инвестицияларды қолдау мен қорғау </w:t>
      </w:r>
    </w:p>
    <w:p>
      <w:pPr>
        <w:spacing w:after="0"/>
        <w:ind w:left="0"/>
        <w:jc w:val="both"/>
      </w:pPr>
      <w:r>
        <w:rPr>
          <w:rFonts w:ascii="Times New Roman"/>
          <w:b w:val="false"/>
          <w:i w:val="false"/>
          <w:color w:val="000000"/>
          <w:sz w:val="28"/>
        </w:rPr>
        <w:t xml:space="preserve">      1. Қоғамдастық пен Мүше-мемлекеттердің тиісті өкілеттіктері мен құзыреттерін ескере отырып ынтымақтастық, бірінші кезекте, отандық та, сондай-ақ шетелдік те инвестицияларды қорғау шарттарын жақсарту капиталды аудару мен инвестициялық мүмкіндіктер туралы ақпарат алмасу есебінен жеке инвестициялау үшін қолайлы жағдай жасауға бағытталады. </w:t>
      </w:r>
      <w:r>
        <w:br/>
      </w:r>
      <w:r>
        <w:rPr>
          <w:rFonts w:ascii="Times New Roman"/>
          <w:b w:val="false"/>
          <w:i w:val="false"/>
          <w:color w:val="000000"/>
          <w:sz w:val="28"/>
        </w:rPr>
        <w:t xml:space="preserve">
      2. Бұл ынтымақтастықтың мақсаттары, атап айтқанда, мыналар: </w:t>
      </w:r>
      <w:r>
        <w:br/>
      </w:r>
      <w:r>
        <w:rPr>
          <w:rFonts w:ascii="Times New Roman"/>
          <w:b w:val="false"/>
          <w:i w:val="false"/>
          <w:color w:val="000000"/>
          <w:sz w:val="28"/>
        </w:rPr>
        <w:t xml:space="preserve">
      - егер қажет болса, Тараптар арасында инвестицияларға жәрдемдесу мен оларды қорғау туралы келісімдер жасау; </w:t>
      </w:r>
      <w:r>
        <w:br/>
      </w:r>
      <w:r>
        <w:rPr>
          <w:rFonts w:ascii="Times New Roman"/>
          <w:b w:val="false"/>
          <w:i w:val="false"/>
          <w:color w:val="000000"/>
          <w:sz w:val="28"/>
        </w:rPr>
        <w:t xml:space="preserve">
      - Тараптардың арасында, егер қажет болса, қос салық салуды </w:t>
      </w:r>
      <w:r>
        <w:br/>
      </w:r>
      <w:r>
        <w:rPr>
          <w:rFonts w:ascii="Times New Roman"/>
          <w:b w:val="false"/>
          <w:i w:val="false"/>
          <w:color w:val="000000"/>
          <w:sz w:val="28"/>
        </w:rPr>
        <w:t xml:space="preserve">
болдырмау туралы келісімдерді жасау; </w:t>
      </w:r>
      <w:r>
        <w:br/>
      </w:r>
      <w:r>
        <w:rPr>
          <w:rFonts w:ascii="Times New Roman"/>
          <w:b w:val="false"/>
          <w:i w:val="false"/>
          <w:color w:val="000000"/>
          <w:sz w:val="28"/>
        </w:rPr>
        <w:t xml:space="preserve">
      - Қазақстан экономикасына шетел инвестицияларын тарту үшін </w:t>
      </w:r>
      <w:r>
        <w:br/>
      </w:r>
      <w:r>
        <w:rPr>
          <w:rFonts w:ascii="Times New Roman"/>
          <w:b w:val="false"/>
          <w:i w:val="false"/>
          <w:color w:val="000000"/>
          <w:sz w:val="28"/>
        </w:rPr>
        <w:t xml:space="preserve">
қолайлы жағдайлар тұғызу; </w:t>
      </w:r>
      <w:r>
        <w:br/>
      </w:r>
      <w:r>
        <w:rPr>
          <w:rFonts w:ascii="Times New Roman"/>
          <w:b w:val="false"/>
          <w:i w:val="false"/>
          <w:color w:val="000000"/>
          <w:sz w:val="28"/>
        </w:rPr>
        <w:t xml:space="preserve">
      - іскерлік белсенділік жөнінде тұрақты әрі толық сәйкес келетін заңдар жасау, инвестициялар саласында кәсіпкерлікті дамыту және заңдар, қалыпты құжаттамалар мен әкімшілік тәжірибесі бойынша </w:t>
      </w:r>
      <w:r>
        <w:br/>
      </w:r>
      <w:r>
        <w:rPr>
          <w:rFonts w:ascii="Times New Roman"/>
          <w:b w:val="false"/>
          <w:i w:val="false"/>
          <w:color w:val="000000"/>
          <w:sz w:val="28"/>
        </w:rPr>
        <w:t xml:space="preserve">
ақпарат алмасу үшін жағдайлар туғызу; </w:t>
      </w:r>
      <w:r>
        <w:br/>
      </w:r>
      <w:r>
        <w:rPr>
          <w:rFonts w:ascii="Times New Roman"/>
          <w:b w:val="false"/>
          <w:i w:val="false"/>
          <w:color w:val="000000"/>
          <w:sz w:val="28"/>
        </w:rPr>
        <w:t xml:space="preserve">
      - инвестициялық мүмкіндіктер, атап айтқанда, сауда жәрмеңкелері, көрмелер, сауда апталығы нысанында және басқа шаралар туралы ақпарат алмасу. </w:t>
      </w:r>
    </w:p>
    <w:p>
      <w:pPr>
        <w:spacing w:after="0"/>
        <w:ind w:left="0"/>
        <w:jc w:val="left"/>
      </w:pPr>
      <w:r>
        <w:rPr>
          <w:rFonts w:ascii="Times New Roman"/>
          <w:b/>
          <w:i w:val="false"/>
          <w:color w:val="000000"/>
        </w:rPr>
        <w:t xml:space="preserve"> 47-БАП </w:t>
      </w:r>
      <w:r>
        <w:br/>
      </w:r>
      <w:r>
        <w:rPr>
          <w:rFonts w:ascii="Times New Roman"/>
          <w:b/>
          <w:i w:val="false"/>
          <w:color w:val="000000"/>
        </w:rPr>
        <w:t xml:space="preserve">
Мемлекеттік жеткізілімдер </w:t>
      </w:r>
    </w:p>
    <w:p>
      <w:pPr>
        <w:spacing w:after="0"/>
        <w:ind w:left="0"/>
        <w:jc w:val="both"/>
      </w:pPr>
      <w:r>
        <w:rPr>
          <w:rFonts w:ascii="Times New Roman"/>
          <w:b w:val="false"/>
          <w:i w:val="false"/>
          <w:color w:val="000000"/>
          <w:sz w:val="28"/>
        </w:rPr>
        <w:t xml:space="preserve">      Тараптар тауарлар мен қызметтер жөнінде, атап айтқанда, тендерлер жариялау арқылы ашық және бәсеке қағидаттары негізінде келісім-шарттар беру үшін жағдайлар жасауға қызмет атқаратын болады. </w:t>
      </w:r>
    </w:p>
    <w:p>
      <w:pPr>
        <w:spacing w:after="0"/>
        <w:ind w:left="0"/>
        <w:jc w:val="left"/>
      </w:pPr>
      <w:r>
        <w:rPr>
          <w:rFonts w:ascii="Times New Roman"/>
          <w:b/>
          <w:i w:val="false"/>
          <w:color w:val="000000"/>
        </w:rPr>
        <w:t xml:space="preserve"> 48-БАП </w:t>
      </w:r>
      <w:r>
        <w:br/>
      </w:r>
      <w:r>
        <w:rPr>
          <w:rFonts w:ascii="Times New Roman"/>
          <w:b/>
          <w:i w:val="false"/>
          <w:color w:val="000000"/>
        </w:rPr>
        <w:t xml:space="preserve">
Стандарттау мен сапа сәйкестігін бағалау саласындағы ынтымақтастық </w:t>
      </w:r>
    </w:p>
    <w:p>
      <w:pPr>
        <w:spacing w:after="0"/>
        <w:ind w:left="0"/>
        <w:jc w:val="both"/>
      </w:pPr>
      <w:r>
        <w:rPr>
          <w:rFonts w:ascii="Times New Roman"/>
          <w:b w:val="false"/>
          <w:i w:val="false"/>
          <w:color w:val="000000"/>
          <w:sz w:val="28"/>
        </w:rPr>
        <w:t xml:space="preserve">      1. Тараптар арасындағы ынтымақтастық стандарттарды бүкіл </w:t>
      </w:r>
      <w:r>
        <w:br/>
      </w:r>
      <w:r>
        <w:rPr>
          <w:rFonts w:ascii="Times New Roman"/>
          <w:b w:val="false"/>
          <w:i w:val="false"/>
          <w:color w:val="000000"/>
          <w:sz w:val="28"/>
        </w:rPr>
        <w:t xml:space="preserve">
дүние жүзінде сақталатын сапа саласындағы өлшемдерге, қағидаттар </w:t>
      </w:r>
      <w:r>
        <w:br/>
      </w:r>
      <w:r>
        <w:rPr>
          <w:rFonts w:ascii="Times New Roman"/>
          <w:b w:val="false"/>
          <w:i w:val="false"/>
          <w:color w:val="000000"/>
          <w:sz w:val="28"/>
        </w:rPr>
        <w:t xml:space="preserve">
мен нұсқауларға сәйкес келтіруге жәрдемдеседі. Осы бағытта </w:t>
      </w:r>
      <w:r>
        <w:br/>
      </w:r>
      <w:r>
        <w:rPr>
          <w:rFonts w:ascii="Times New Roman"/>
          <w:b w:val="false"/>
          <w:i w:val="false"/>
          <w:color w:val="000000"/>
          <w:sz w:val="28"/>
        </w:rPr>
        <w:t xml:space="preserve">
қолданған шаралар сапа сәйкестігі саласында өзара түсіністікке жету, </w:t>
      </w:r>
      <w:r>
        <w:br/>
      </w:r>
      <w:r>
        <w:rPr>
          <w:rFonts w:ascii="Times New Roman"/>
          <w:b w:val="false"/>
          <w:i w:val="false"/>
          <w:color w:val="000000"/>
          <w:sz w:val="28"/>
        </w:rPr>
        <w:t xml:space="preserve">
сондай-ақ Қазақстан Республикасында өндірілетін өнім сапасын жақсарту жолындағы оң табыстарды қамтамасыз етеді. </w:t>
      </w:r>
      <w:r>
        <w:br/>
      </w:r>
      <w:r>
        <w:rPr>
          <w:rFonts w:ascii="Times New Roman"/>
          <w:b w:val="false"/>
          <w:i w:val="false"/>
          <w:color w:val="000000"/>
          <w:sz w:val="28"/>
        </w:rPr>
        <w:t xml:space="preserve">
      2. Осы мақсатта Тараптар жобаларды, техникалық көмекті жүзеге </w:t>
      </w:r>
      <w:r>
        <w:br/>
      </w:r>
      <w:r>
        <w:rPr>
          <w:rFonts w:ascii="Times New Roman"/>
          <w:b w:val="false"/>
          <w:i w:val="false"/>
          <w:color w:val="000000"/>
          <w:sz w:val="28"/>
        </w:rPr>
        <w:t xml:space="preserve">
асыруда ынтымақтастыққа ұмтылады, олар: </w:t>
      </w:r>
      <w:r>
        <w:br/>
      </w:r>
      <w:r>
        <w:rPr>
          <w:rFonts w:ascii="Times New Roman"/>
          <w:b w:val="false"/>
          <w:i w:val="false"/>
          <w:color w:val="000000"/>
          <w:sz w:val="28"/>
        </w:rPr>
        <w:t xml:space="preserve">
      - осы салада мамандандырылған мекемелер мен ұйымдар арасындағы кооперацияны дамытуға жәрдемдесетін болады; </w:t>
      </w:r>
      <w:r>
        <w:br/>
      </w:r>
      <w:r>
        <w:rPr>
          <w:rFonts w:ascii="Times New Roman"/>
          <w:b w:val="false"/>
          <w:i w:val="false"/>
          <w:color w:val="000000"/>
          <w:sz w:val="28"/>
        </w:rPr>
        <w:t xml:space="preserve">
      - Қоғамдастықтың техникалық ережелерін пайдалануға және </w:t>
      </w:r>
      <w:r>
        <w:br/>
      </w:r>
      <w:r>
        <w:rPr>
          <w:rFonts w:ascii="Times New Roman"/>
          <w:b w:val="false"/>
          <w:i w:val="false"/>
          <w:color w:val="000000"/>
          <w:sz w:val="28"/>
        </w:rPr>
        <w:t xml:space="preserve">
еуропалық стандарттарды және сапа сәйкестігін бағалау рәсімдерін </w:t>
      </w:r>
      <w:r>
        <w:br/>
      </w:r>
      <w:r>
        <w:rPr>
          <w:rFonts w:ascii="Times New Roman"/>
          <w:b w:val="false"/>
          <w:i w:val="false"/>
          <w:color w:val="000000"/>
          <w:sz w:val="28"/>
        </w:rPr>
        <w:t xml:space="preserve">
қолдануға жәрдемдеседі; </w:t>
      </w:r>
      <w:r>
        <w:br/>
      </w:r>
      <w:r>
        <w:rPr>
          <w:rFonts w:ascii="Times New Roman"/>
          <w:b w:val="false"/>
          <w:i w:val="false"/>
          <w:color w:val="000000"/>
          <w:sz w:val="28"/>
        </w:rPr>
        <w:t xml:space="preserve">
      - сапаны басқару саласында тәжірибе мен техникалық ақпарат </w:t>
      </w:r>
      <w:r>
        <w:br/>
      </w:r>
      <w:r>
        <w:rPr>
          <w:rFonts w:ascii="Times New Roman"/>
          <w:b w:val="false"/>
          <w:i w:val="false"/>
          <w:color w:val="000000"/>
          <w:sz w:val="28"/>
        </w:rPr>
        <w:t xml:space="preserve">
алмасуды ұйымдастыруға мүмкіндік береді. </w:t>
      </w:r>
    </w:p>
    <w:p>
      <w:pPr>
        <w:spacing w:after="0"/>
        <w:ind w:left="0"/>
        <w:jc w:val="left"/>
      </w:pPr>
      <w:r>
        <w:rPr>
          <w:rFonts w:ascii="Times New Roman"/>
          <w:b/>
          <w:i w:val="false"/>
          <w:color w:val="000000"/>
        </w:rPr>
        <w:t xml:space="preserve"> 49-БАП </w:t>
      </w:r>
      <w:r>
        <w:br/>
      </w:r>
      <w:r>
        <w:rPr>
          <w:rFonts w:ascii="Times New Roman"/>
          <w:b/>
          <w:i w:val="false"/>
          <w:color w:val="000000"/>
        </w:rPr>
        <w:t xml:space="preserve">
Тау-кен өнеркәсібі және шикізат материалдары </w:t>
      </w:r>
    </w:p>
    <w:p>
      <w:pPr>
        <w:spacing w:after="0"/>
        <w:ind w:left="0"/>
        <w:jc w:val="both"/>
      </w:pPr>
      <w:r>
        <w:rPr>
          <w:rFonts w:ascii="Times New Roman"/>
          <w:b w:val="false"/>
          <w:i w:val="false"/>
          <w:color w:val="000000"/>
          <w:sz w:val="28"/>
        </w:rPr>
        <w:t xml:space="preserve">      1. Тараптар өздерінің алдына тау-кен өнеркәсібінде </w:t>
      </w:r>
      <w:r>
        <w:br/>
      </w:r>
      <w:r>
        <w:rPr>
          <w:rFonts w:ascii="Times New Roman"/>
          <w:b w:val="false"/>
          <w:i w:val="false"/>
          <w:color w:val="000000"/>
          <w:sz w:val="28"/>
        </w:rPr>
        <w:t xml:space="preserve">
инвестицияларды көбейту мен шикізат материалдарымен сауда жасау </w:t>
      </w:r>
      <w:r>
        <w:br/>
      </w:r>
      <w:r>
        <w:rPr>
          <w:rFonts w:ascii="Times New Roman"/>
          <w:b w:val="false"/>
          <w:i w:val="false"/>
          <w:color w:val="000000"/>
          <w:sz w:val="28"/>
        </w:rPr>
        <w:t xml:space="preserve">
мақсатын қояды. </w:t>
      </w:r>
      <w:r>
        <w:br/>
      </w:r>
      <w:r>
        <w:rPr>
          <w:rFonts w:ascii="Times New Roman"/>
          <w:b w:val="false"/>
          <w:i w:val="false"/>
          <w:color w:val="000000"/>
          <w:sz w:val="28"/>
        </w:rPr>
        <w:t xml:space="preserve">
      2. Ынтымақтастық, атап айтқанда, мыналарға шоғырландырылады: </w:t>
      </w:r>
      <w:r>
        <w:br/>
      </w:r>
      <w:r>
        <w:rPr>
          <w:rFonts w:ascii="Times New Roman"/>
          <w:b w:val="false"/>
          <w:i w:val="false"/>
          <w:color w:val="000000"/>
          <w:sz w:val="28"/>
        </w:rPr>
        <w:t xml:space="preserve">
      - тау-кен өндіру секторы мен түсті металдар секторын дамыту </w:t>
      </w:r>
      <w:r>
        <w:br/>
      </w:r>
      <w:r>
        <w:rPr>
          <w:rFonts w:ascii="Times New Roman"/>
          <w:b w:val="false"/>
          <w:i w:val="false"/>
          <w:color w:val="000000"/>
          <w:sz w:val="28"/>
        </w:rPr>
        <w:t xml:space="preserve">
болашағы жөнінде ақпарат алмасуға; </w:t>
      </w:r>
      <w:r>
        <w:br/>
      </w:r>
      <w:r>
        <w:rPr>
          <w:rFonts w:ascii="Times New Roman"/>
          <w:b w:val="false"/>
          <w:i w:val="false"/>
          <w:color w:val="000000"/>
          <w:sz w:val="28"/>
        </w:rPr>
        <w:t xml:space="preserve">
      - ынтымақтастық үшін құқықтық шеңберлер құруға; </w:t>
      </w:r>
      <w:r>
        <w:br/>
      </w:r>
      <w:r>
        <w:rPr>
          <w:rFonts w:ascii="Times New Roman"/>
          <w:b w:val="false"/>
          <w:i w:val="false"/>
          <w:color w:val="000000"/>
          <w:sz w:val="28"/>
        </w:rPr>
        <w:t xml:space="preserve">
      - сауда мәселелеріне; </w:t>
      </w:r>
      <w:r>
        <w:br/>
      </w:r>
      <w:r>
        <w:rPr>
          <w:rFonts w:ascii="Times New Roman"/>
          <w:b w:val="false"/>
          <w:i w:val="false"/>
          <w:color w:val="000000"/>
          <w:sz w:val="28"/>
        </w:rPr>
        <w:t xml:space="preserve">
      - табиғат қорғау заңдарын қабылдауға және орындауға; </w:t>
      </w:r>
      <w:r>
        <w:br/>
      </w:r>
      <w:r>
        <w:rPr>
          <w:rFonts w:ascii="Times New Roman"/>
          <w:b w:val="false"/>
          <w:i w:val="false"/>
          <w:color w:val="000000"/>
          <w:sz w:val="28"/>
        </w:rPr>
        <w:t xml:space="preserve">
      - кәсіби даярлыққа; </w:t>
      </w:r>
      <w:r>
        <w:br/>
      </w:r>
      <w:r>
        <w:rPr>
          <w:rFonts w:ascii="Times New Roman"/>
          <w:b w:val="false"/>
          <w:i w:val="false"/>
          <w:color w:val="000000"/>
          <w:sz w:val="28"/>
        </w:rPr>
        <w:t xml:space="preserve">
      - тау-кен өндіру өнеркәсібіндегі қауіпсіздікке шоғырландырылады. </w:t>
      </w:r>
    </w:p>
    <w:p>
      <w:pPr>
        <w:spacing w:after="0"/>
        <w:ind w:left="0"/>
        <w:jc w:val="left"/>
      </w:pPr>
      <w:r>
        <w:rPr>
          <w:rFonts w:ascii="Times New Roman"/>
          <w:b/>
          <w:i w:val="false"/>
          <w:color w:val="000000"/>
        </w:rPr>
        <w:t xml:space="preserve"> 50-БАП </w:t>
      </w:r>
      <w:r>
        <w:br/>
      </w:r>
      <w:r>
        <w:rPr>
          <w:rFonts w:ascii="Times New Roman"/>
          <w:b/>
          <w:i w:val="false"/>
          <w:color w:val="000000"/>
        </w:rPr>
        <w:t xml:space="preserve">
Ғылыми-технологиялық саладағы ынтымақтастық </w:t>
      </w:r>
    </w:p>
    <w:p>
      <w:pPr>
        <w:spacing w:after="0"/>
        <w:ind w:left="0"/>
        <w:jc w:val="both"/>
      </w:pPr>
      <w:r>
        <w:rPr>
          <w:rFonts w:ascii="Times New Roman"/>
          <w:b w:val="false"/>
          <w:i w:val="false"/>
          <w:color w:val="000000"/>
          <w:sz w:val="28"/>
        </w:rPr>
        <w:t xml:space="preserve">      1. Тараптар ресурстарға қол жеткізуді, тиісті бағдарламаларға толық қол жетуін ескере отырып өзара тиімді негізде және санаткерлік, өнеркәсіптік әрі коммерциялық меншік құқықтарын тиімді қорғаудың тиісті дәрежесін қамтамасыз ету шарттары негізінде ғылыми зерттеулер мен технологиялық талдамалар (ЗТТ) саласындағы ынтымақтастыққа жәрдемдеседі. </w:t>
      </w:r>
      <w:r>
        <w:br/>
      </w:r>
      <w:r>
        <w:rPr>
          <w:rFonts w:ascii="Times New Roman"/>
          <w:b w:val="false"/>
          <w:i w:val="false"/>
          <w:color w:val="000000"/>
          <w:sz w:val="28"/>
        </w:rPr>
        <w:t xml:space="preserve">
      2. Ғылыми және технологиялық ынтымақтастық: </w:t>
      </w:r>
      <w:r>
        <w:br/>
      </w:r>
      <w:r>
        <w:rPr>
          <w:rFonts w:ascii="Times New Roman"/>
          <w:b w:val="false"/>
          <w:i w:val="false"/>
          <w:color w:val="000000"/>
          <w:sz w:val="28"/>
        </w:rPr>
        <w:t xml:space="preserve">
      - ғылыми-техникалық ақпарат алмасуды; </w:t>
      </w:r>
      <w:r>
        <w:br/>
      </w:r>
      <w:r>
        <w:rPr>
          <w:rFonts w:ascii="Times New Roman"/>
          <w:b w:val="false"/>
          <w:i w:val="false"/>
          <w:color w:val="000000"/>
          <w:sz w:val="28"/>
        </w:rPr>
        <w:t xml:space="preserve">
      - ғылыми зерттеулер мен ғылыми-техникалық талдамалар саласындағы бірлескен қызметті; </w:t>
      </w:r>
      <w:r>
        <w:br/>
      </w:r>
      <w:r>
        <w:rPr>
          <w:rFonts w:ascii="Times New Roman"/>
          <w:b w:val="false"/>
          <w:i w:val="false"/>
          <w:color w:val="000000"/>
          <w:sz w:val="28"/>
        </w:rPr>
        <w:t xml:space="preserve">
      - екі жақтан да кәсіби даярлық жөніндегі шараларды және </w:t>
      </w:r>
      <w:r>
        <w:br/>
      </w:r>
      <w:r>
        <w:rPr>
          <w:rFonts w:ascii="Times New Roman"/>
          <w:b w:val="false"/>
          <w:i w:val="false"/>
          <w:color w:val="000000"/>
          <w:sz w:val="28"/>
        </w:rPr>
        <w:t xml:space="preserve">
зерттеулер мен талдамаларға қатысатын ғалымдар, зерттеушілер мен </w:t>
      </w:r>
      <w:r>
        <w:br/>
      </w:r>
      <w:r>
        <w:rPr>
          <w:rFonts w:ascii="Times New Roman"/>
          <w:b w:val="false"/>
          <w:i w:val="false"/>
          <w:color w:val="000000"/>
          <w:sz w:val="28"/>
        </w:rPr>
        <w:t xml:space="preserve">
технологтар үшін алмасу бағдарламаларын қамтиды. </w:t>
      </w:r>
      <w:r>
        <w:br/>
      </w:r>
      <w:r>
        <w:rPr>
          <w:rFonts w:ascii="Times New Roman"/>
          <w:b w:val="false"/>
          <w:i w:val="false"/>
          <w:color w:val="000000"/>
          <w:sz w:val="28"/>
        </w:rPr>
        <w:t xml:space="preserve">
      Мұндай ынтымақтастыққа білім берумен немесе кадрлар даярлаумен байланысты шараларды жүргізу жатқан жағдайда, ол осы Келісімнің 51-Бабының ережелеріне сәйкес жүзеге асырылады. </w:t>
      </w:r>
      <w:r>
        <w:br/>
      </w:r>
      <w:r>
        <w:rPr>
          <w:rFonts w:ascii="Times New Roman"/>
          <w:b w:val="false"/>
          <w:i w:val="false"/>
          <w:color w:val="000000"/>
          <w:sz w:val="28"/>
        </w:rPr>
        <w:t xml:space="preserve">
      Тараптар өзара келісім негізінде ғылыми-технологиялық саладағы ынтымақтастықтың басқа да нысандарын жүзеге асыра алады. </w:t>
      </w:r>
      <w:r>
        <w:br/>
      </w:r>
      <w:r>
        <w:rPr>
          <w:rFonts w:ascii="Times New Roman"/>
          <w:b w:val="false"/>
          <w:i w:val="false"/>
          <w:color w:val="000000"/>
          <w:sz w:val="28"/>
        </w:rPr>
        <w:t xml:space="preserve">
      Ынтымақтастықтың осы саласындағы шараларды жүргізген кезде жаппай қырып-жоятын қаруларды жасауға немесе шығаруға қатысатын ғалымдарды, зерттеушілер мен технологтарды біліктілік жағынан қайта даярлауға ерекше назар аударылатын болады. </w:t>
      </w:r>
      <w:r>
        <w:br/>
      </w:r>
      <w:r>
        <w:rPr>
          <w:rFonts w:ascii="Times New Roman"/>
          <w:b w:val="false"/>
          <w:i w:val="false"/>
          <w:color w:val="000000"/>
          <w:sz w:val="28"/>
        </w:rPr>
        <w:t xml:space="preserve">
      3. Осы Бапта көзделген ынтымақтастық нақты келісімдер негізінде жүзеге асырылатын болады, осы келісімдер бойынша келіссөздер мен олардың қорытындысы әр Тарап қабылдаған рәсімдерге сәйкес жүргізіледі және, атап айтқанда, санаткерлік, өнеркәсіптік және коммерциялық меншік құқықтарын қорғау жөніндегі қажетті ережелерді көздейді. </w:t>
      </w:r>
    </w:p>
    <w:p>
      <w:pPr>
        <w:spacing w:after="0"/>
        <w:ind w:left="0"/>
        <w:jc w:val="left"/>
      </w:pPr>
      <w:r>
        <w:rPr>
          <w:rFonts w:ascii="Times New Roman"/>
          <w:b/>
          <w:i w:val="false"/>
          <w:color w:val="000000"/>
        </w:rPr>
        <w:t xml:space="preserve"> 51-БАП </w:t>
      </w:r>
      <w:r>
        <w:br/>
      </w:r>
      <w:r>
        <w:rPr>
          <w:rFonts w:ascii="Times New Roman"/>
          <w:b/>
          <w:i w:val="false"/>
          <w:color w:val="000000"/>
        </w:rPr>
        <w:t xml:space="preserve">
Білім беру және кәсіби даярлық </w:t>
      </w:r>
    </w:p>
    <w:p>
      <w:pPr>
        <w:spacing w:after="0"/>
        <w:ind w:left="0"/>
        <w:jc w:val="both"/>
      </w:pPr>
      <w:r>
        <w:rPr>
          <w:rFonts w:ascii="Times New Roman"/>
          <w:b w:val="false"/>
          <w:i w:val="false"/>
          <w:color w:val="000000"/>
          <w:sz w:val="28"/>
        </w:rPr>
        <w:t xml:space="preserve">      1. Тараптар Қазақстан Республикасында халықтың жалпы білімі мен кәсіби біліктілігі дәрежесін арттыру мақсатында мемлекеттік те сондай-ақ жеке секторда да қатыса алады. </w:t>
      </w:r>
      <w:r>
        <w:br/>
      </w:r>
      <w:r>
        <w:rPr>
          <w:rFonts w:ascii="Times New Roman"/>
          <w:b w:val="false"/>
          <w:i w:val="false"/>
          <w:color w:val="000000"/>
          <w:sz w:val="28"/>
        </w:rPr>
        <w:t xml:space="preserve">
      2. Бұл ынтымақтастық, атап айтқанда, мына салаларда шоғырландырылады: </w:t>
      </w:r>
      <w:r>
        <w:br/>
      </w:r>
      <w:r>
        <w:rPr>
          <w:rFonts w:ascii="Times New Roman"/>
          <w:b w:val="false"/>
          <w:i w:val="false"/>
          <w:color w:val="000000"/>
          <w:sz w:val="28"/>
        </w:rPr>
        <w:t xml:space="preserve">
      - Қазақстан Республикасында жоғары білім беру мен кадрлар </w:t>
      </w:r>
      <w:r>
        <w:br/>
      </w:r>
      <w:r>
        <w:rPr>
          <w:rFonts w:ascii="Times New Roman"/>
          <w:b w:val="false"/>
          <w:i w:val="false"/>
          <w:color w:val="000000"/>
          <w:sz w:val="28"/>
        </w:rPr>
        <w:t xml:space="preserve">
даярлау жүйелерін жетілдіру; бұған жоғары оқу орындарының </w:t>
      </w:r>
      <w:r>
        <w:br/>
      </w:r>
      <w:r>
        <w:rPr>
          <w:rFonts w:ascii="Times New Roman"/>
          <w:b w:val="false"/>
          <w:i w:val="false"/>
          <w:color w:val="000000"/>
          <w:sz w:val="28"/>
        </w:rPr>
        <w:t xml:space="preserve">
аттестациялау жүйесі мен жоғары білім туралы дипломдарды қоса; </w:t>
      </w:r>
      <w:r>
        <w:br/>
      </w:r>
      <w:r>
        <w:rPr>
          <w:rFonts w:ascii="Times New Roman"/>
          <w:b w:val="false"/>
          <w:i w:val="false"/>
          <w:color w:val="000000"/>
          <w:sz w:val="28"/>
        </w:rPr>
        <w:t xml:space="preserve">
      - Ынтымақтастық Кеңесі анықтайтын басым салалардағы мемлекеттік және жеке секторлар үшін басшы кадрларды даярлау; </w:t>
      </w:r>
      <w:r>
        <w:br/>
      </w:r>
      <w:r>
        <w:rPr>
          <w:rFonts w:ascii="Times New Roman"/>
          <w:b w:val="false"/>
          <w:i w:val="false"/>
          <w:color w:val="000000"/>
          <w:sz w:val="28"/>
        </w:rPr>
        <w:t xml:space="preserve">
      - жоғары оқу орындары арасындағы, сондай-ақ жоғары оқу </w:t>
      </w:r>
      <w:r>
        <w:br/>
      </w:r>
      <w:r>
        <w:rPr>
          <w:rFonts w:ascii="Times New Roman"/>
          <w:b w:val="false"/>
          <w:i w:val="false"/>
          <w:color w:val="000000"/>
          <w:sz w:val="28"/>
        </w:rPr>
        <w:t xml:space="preserve">
орындары мен фирмалар арасындағы ынтымақтастық; </w:t>
      </w:r>
      <w:r>
        <w:br/>
      </w:r>
      <w:r>
        <w:rPr>
          <w:rFonts w:ascii="Times New Roman"/>
          <w:b w:val="false"/>
          <w:i w:val="false"/>
          <w:color w:val="000000"/>
          <w:sz w:val="28"/>
        </w:rPr>
        <w:t xml:space="preserve">
      - оқытушылар, оқу орнын бітірушілер, әкімшілік басшылары, </w:t>
      </w:r>
      <w:r>
        <w:br/>
      </w:r>
      <w:r>
        <w:rPr>
          <w:rFonts w:ascii="Times New Roman"/>
          <w:b w:val="false"/>
          <w:i w:val="false"/>
          <w:color w:val="000000"/>
          <w:sz w:val="28"/>
        </w:rPr>
        <w:t xml:space="preserve">
жас ғалымдар мен зерттеушілер, жастар үшін бір жерден екіншісіне </w:t>
      </w:r>
      <w:r>
        <w:br/>
      </w:r>
      <w:r>
        <w:rPr>
          <w:rFonts w:ascii="Times New Roman"/>
          <w:b w:val="false"/>
          <w:i w:val="false"/>
          <w:color w:val="000000"/>
          <w:sz w:val="28"/>
        </w:rPr>
        <w:t xml:space="preserve">
бару еркіндігін қамтамасыз ету; </w:t>
      </w:r>
      <w:r>
        <w:br/>
      </w:r>
      <w:r>
        <w:rPr>
          <w:rFonts w:ascii="Times New Roman"/>
          <w:b w:val="false"/>
          <w:i w:val="false"/>
          <w:color w:val="000000"/>
          <w:sz w:val="28"/>
        </w:rPr>
        <w:t xml:space="preserve">
      - тиісті мекемелерде Еуропа зерттеулері саласында оқытуды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 Қоғамдастық тілдерін оқып-үйрену; </w:t>
      </w:r>
      <w:r>
        <w:br/>
      </w:r>
      <w:r>
        <w:rPr>
          <w:rFonts w:ascii="Times New Roman"/>
          <w:b w:val="false"/>
          <w:i w:val="false"/>
          <w:color w:val="000000"/>
          <w:sz w:val="28"/>
        </w:rPr>
        <w:t xml:space="preserve">
      - ілеспе аударма саласындағы аспирантура; </w:t>
      </w:r>
      <w:r>
        <w:br/>
      </w:r>
      <w:r>
        <w:rPr>
          <w:rFonts w:ascii="Times New Roman"/>
          <w:b w:val="false"/>
          <w:i w:val="false"/>
          <w:color w:val="000000"/>
          <w:sz w:val="28"/>
        </w:rPr>
        <w:t xml:space="preserve">
      - журналистер даярлау; </w:t>
      </w:r>
      <w:r>
        <w:br/>
      </w:r>
      <w:r>
        <w:rPr>
          <w:rFonts w:ascii="Times New Roman"/>
          <w:b w:val="false"/>
          <w:i w:val="false"/>
          <w:color w:val="000000"/>
          <w:sz w:val="28"/>
        </w:rPr>
        <w:t xml:space="preserve">
      - оқытушы кадрларын даярлау. </w:t>
      </w:r>
      <w:r>
        <w:br/>
      </w:r>
      <w:r>
        <w:rPr>
          <w:rFonts w:ascii="Times New Roman"/>
          <w:b w:val="false"/>
          <w:i w:val="false"/>
          <w:color w:val="000000"/>
          <w:sz w:val="28"/>
        </w:rPr>
        <w:t xml:space="preserve">
      3. Білім беру мен кәсіби даярлық саласындағы тиісті бағдарламаларға Тараптардың бірінің қатысу мүмкіндігін екінші бір жақ тиісті рәсімдер ауқымында қарауы ықтимал және, бұл қажет болған жерде, жиынтық құрылымдар құрылуы мүмкін және Қоғамдастықтың ТЕМРUS бағдарламасына Қазақстан Республикасының қатысуына негізделген ынтымақтастық жоспарлары жасалуы мүмкін. </w:t>
      </w:r>
    </w:p>
    <w:p>
      <w:pPr>
        <w:spacing w:after="0"/>
        <w:ind w:left="0"/>
        <w:jc w:val="left"/>
      </w:pPr>
      <w:r>
        <w:rPr>
          <w:rFonts w:ascii="Times New Roman"/>
          <w:b/>
          <w:i w:val="false"/>
          <w:color w:val="000000"/>
        </w:rPr>
        <w:t xml:space="preserve"> 52-БАП </w:t>
      </w:r>
      <w:r>
        <w:br/>
      </w:r>
      <w:r>
        <w:rPr>
          <w:rFonts w:ascii="Times New Roman"/>
          <w:b/>
          <w:i w:val="false"/>
          <w:color w:val="000000"/>
        </w:rPr>
        <w:t xml:space="preserve">
Ауылшаруашылығы және аграрлық-өнеркәсіптік сектор </w:t>
      </w:r>
    </w:p>
    <w:p>
      <w:pPr>
        <w:spacing w:after="0"/>
        <w:ind w:left="0"/>
        <w:jc w:val="both"/>
      </w:pPr>
      <w:r>
        <w:rPr>
          <w:rFonts w:ascii="Times New Roman"/>
          <w:b w:val="false"/>
          <w:i w:val="false"/>
          <w:color w:val="000000"/>
          <w:sz w:val="28"/>
        </w:rPr>
        <w:t xml:space="preserve">      Аграрлық реформаны жүзеге асыру, Қазақстан Республикасының ауыл шаруашылығын, аграрлық-өнеркәсіптік секторды жаңғырту, жекешелендіру, жаңа құрылымдарын құру, азық-түлікпен жабдықтаудың экологиялық қауіпсіздігін қамтамасыз етуді, сондай-ақ аграрлық бизнесті дамытуды және ауыл шаруашылығы өнімін ұқсату мен бөлуді ескере отырып Қазақстан өнімдері үшін жергілікті және шетелдік өткізу нарықтарын дамыту осы саладағы ынтымақтастықтың мақсаты болып табылады. Тараптар санитарлық және фитосанитарлық стандарттарды қоса, Қазақстан стандарттары мен Қоғамдастықтың техникалық регламенттерін біртіндеп жақындастыруды көздейді. </w:t>
      </w:r>
    </w:p>
    <w:p>
      <w:pPr>
        <w:spacing w:after="0"/>
        <w:ind w:left="0"/>
        <w:jc w:val="left"/>
      </w:pPr>
      <w:r>
        <w:rPr>
          <w:rFonts w:ascii="Times New Roman"/>
          <w:b/>
          <w:i w:val="false"/>
          <w:color w:val="000000"/>
        </w:rPr>
        <w:t xml:space="preserve"> 53-БАП </w:t>
      </w:r>
      <w:r>
        <w:br/>
      </w:r>
      <w:r>
        <w:rPr>
          <w:rFonts w:ascii="Times New Roman"/>
          <w:b/>
          <w:i w:val="false"/>
          <w:color w:val="000000"/>
        </w:rPr>
        <w:t xml:space="preserve">
Энергетика </w:t>
      </w:r>
    </w:p>
    <w:p>
      <w:pPr>
        <w:spacing w:after="0"/>
        <w:ind w:left="0"/>
        <w:jc w:val="both"/>
      </w:pPr>
      <w:r>
        <w:rPr>
          <w:rFonts w:ascii="Times New Roman"/>
          <w:b w:val="false"/>
          <w:i w:val="false"/>
          <w:color w:val="000000"/>
          <w:sz w:val="28"/>
        </w:rPr>
        <w:t xml:space="preserve">      1. Ынтымақтастық экономика нарығы мен Еуропа Энергетика </w:t>
      </w:r>
      <w:r>
        <w:br/>
      </w:r>
      <w:r>
        <w:rPr>
          <w:rFonts w:ascii="Times New Roman"/>
          <w:b w:val="false"/>
          <w:i w:val="false"/>
          <w:color w:val="000000"/>
          <w:sz w:val="28"/>
        </w:rPr>
        <w:t xml:space="preserve">
Хартиясы қағидаттары ауқымында, Еуропаның энергетика нарықтарын </w:t>
      </w:r>
      <w:r>
        <w:br/>
      </w:r>
      <w:r>
        <w:rPr>
          <w:rFonts w:ascii="Times New Roman"/>
          <w:b w:val="false"/>
          <w:i w:val="false"/>
          <w:color w:val="000000"/>
          <w:sz w:val="28"/>
        </w:rPr>
        <w:t xml:space="preserve">
өскелең интеграциялау негізінде дамитын болады. </w:t>
      </w:r>
      <w:r>
        <w:br/>
      </w:r>
      <w:r>
        <w:rPr>
          <w:rFonts w:ascii="Times New Roman"/>
          <w:b w:val="false"/>
          <w:i w:val="false"/>
          <w:color w:val="000000"/>
          <w:sz w:val="28"/>
        </w:rPr>
        <w:t xml:space="preserve">
      2. Ынтымақтастыққа, басқаларымен катар, мына салалар жатады: </w:t>
      </w:r>
      <w:r>
        <w:br/>
      </w:r>
      <w:r>
        <w:rPr>
          <w:rFonts w:ascii="Times New Roman"/>
          <w:b w:val="false"/>
          <w:i w:val="false"/>
          <w:color w:val="000000"/>
          <w:sz w:val="28"/>
        </w:rPr>
        <w:t xml:space="preserve">
      - энергия өндірудің, энергиямен жабдықтаудың және энергия </w:t>
      </w:r>
      <w:r>
        <w:br/>
      </w:r>
      <w:r>
        <w:rPr>
          <w:rFonts w:ascii="Times New Roman"/>
          <w:b w:val="false"/>
          <w:i w:val="false"/>
          <w:color w:val="000000"/>
          <w:sz w:val="28"/>
        </w:rPr>
        <w:t xml:space="preserve">
тұтынудың айналадағы ортаға ықпалы, айналадағы ортаға қызметтің </w:t>
      </w:r>
      <w:r>
        <w:br/>
      </w:r>
      <w:r>
        <w:rPr>
          <w:rFonts w:ascii="Times New Roman"/>
          <w:b w:val="false"/>
          <w:i w:val="false"/>
          <w:color w:val="000000"/>
          <w:sz w:val="28"/>
        </w:rPr>
        <w:t xml:space="preserve">
осы түрлерінің жағымсыз әсерін болдырмауды немесе мейлінше </w:t>
      </w:r>
      <w:r>
        <w:br/>
      </w:r>
      <w:r>
        <w:rPr>
          <w:rFonts w:ascii="Times New Roman"/>
          <w:b w:val="false"/>
          <w:i w:val="false"/>
          <w:color w:val="000000"/>
          <w:sz w:val="28"/>
        </w:rPr>
        <w:t xml:space="preserve">
азайтуды көздеу; </w:t>
      </w:r>
      <w:r>
        <w:br/>
      </w:r>
      <w:r>
        <w:rPr>
          <w:rFonts w:ascii="Times New Roman"/>
          <w:b w:val="false"/>
          <w:i w:val="false"/>
          <w:color w:val="000000"/>
          <w:sz w:val="28"/>
        </w:rPr>
        <w:t xml:space="preserve">
      - экономиялық және экологиялық тұрғыда оңтайлы өндіріс </w:t>
      </w:r>
      <w:r>
        <w:br/>
      </w:r>
      <w:r>
        <w:rPr>
          <w:rFonts w:ascii="Times New Roman"/>
          <w:b w:val="false"/>
          <w:i w:val="false"/>
          <w:color w:val="000000"/>
          <w:sz w:val="28"/>
        </w:rPr>
        <w:t xml:space="preserve">
түрлерінде энергия жеткізушілер топтарын ұлғайтуды қоса, энергиямен </w:t>
      </w:r>
      <w:r>
        <w:br/>
      </w:r>
      <w:r>
        <w:rPr>
          <w:rFonts w:ascii="Times New Roman"/>
          <w:b w:val="false"/>
          <w:i w:val="false"/>
          <w:color w:val="000000"/>
          <w:sz w:val="28"/>
        </w:rPr>
        <w:t xml:space="preserve">
жабдықтау сапасы мен қауіпсіздігін арттыру; </w:t>
      </w:r>
      <w:r>
        <w:br/>
      </w:r>
      <w:r>
        <w:rPr>
          <w:rFonts w:ascii="Times New Roman"/>
          <w:b w:val="false"/>
          <w:i w:val="false"/>
          <w:color w:val="000000"/>
          <w:sz w:val="28"/>
        </w:rPr>
        <w:t xml:space="preserve">
      - нарықтық экономика рухында энергетикалық секторды басқару </w:t>
      </w:r>
      <w:r>
        <w:br/>
      </w:r>
      <w:r>
        <w:rPr>
          <w:rFonts w:ascii="Times New Roman"/>
          <w:b w:val="false"/>
          <w:i w:val="false"/>
          <w:color w:val="000000"/>
          <w:sz w:val="28"/>
        </w:rPr>
        <w:t xml:space="preserve">
мен реттеуді жетілдіру; </w:t>
      </w:r>
      <w:r>
        <w:br/>
      </w:r>
      <w:r>
        <w:rPr>
          <w:rFonts w:ascii="Times New Roman"/>
          <w:b w:val="false"/>
          <w:i w:val="false"/>
          <w:color w:val="000000"/>
          <w:sz w:val="28"/>
        </w:rPr>
        <w:t xml:space="preserve">
      - энергетикалық саясатты қалыптастыру; </w:t>
      </w:r>
      <w:r>
        <w:br/>
      </w:r>
      <w:r>
        <w:rPr>
          <w:rFonts w:ascii="Times New Roman"/>
          <w:b w:val="false"/>
          <w:i w:val="false"/>
          <w:color w:val="000000"/>
          <w:sz w:val="28"/>
        </w:rPr>
        <w:t xml:space="preserve">
      - энергетикалық салада сауда мен инвестицияны көтермелеу үшін </w:t>
      </w:r>
      <w:r>
        <w:br/>
      </w:r>
      <w:r>
        <w:rPr>
          <w:rFonts w:ascii="Times New Roman"/>
          <w:b w:val="false"/>
          <w:i w:val="false"/>
          <w:color w:val="000000"/>
          <w:sz w:val="28"/>
        </w:rPr>
        <w:t xml:space="preserve">
қажетті жиынтық, құқықтық, салықтық және басқа толып жатқан жағдайлар жасау; </w:t>
      </w:r>
      <w:r>
        <w:br/>
      </w:r>
      <w:r>
        <w:rPr>
          <w:rFonts w:ascii="Times New Roman"/>
          <w:b w:val="false"/>
          <w:i w:val="false"/>
          <w:color w:val="000000"/>
          <w:sz w:val="28"/>
        </w:rPr>
        <w:t xml:space="preserve">
      - энергиямен жабдықтауды дамыту және энергия пайдалану </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 энергетиканың инфрақұрылымын жаңғырту; </w:t>
      </w:r>
      <w:r>
        <w:br/>
      </w:r>
      <w:r>
        <w:rPr>
          <w:rFonts w:ascii="Times New Roman"/>
          <w:b w:val="false"/>
          <w:i w:val="false"/>
          <w:color w:val="000000"/>
          <w:sz w:val="28"/>
        </w:rPr>
        <w:t xml:space="preserve">
      - энергиямен жабдықтау технологияларын және энергияның </w:t>
      </w:r>
      <w:r>
        <w:br/>
      </w:r>
      <w:r>
        <w:rPr>
          <w:rFonts w:ascii="Times New Roman"/>
          <w:b w:val="false"/>
          <w:i w:val="false"/>
          <w:color w:val="000000"/>
          <w:sz w:val="28"/>
        </w:rPr>
        <w:t xml:space="preserve">
әралуан түрлерін түпкі энергиялық тұтынылуын жетілдіру; </w:t>
      </w:r>
      <w:r>
        <w:br/>
      </w:r>
      <w:r>
        <w:rPr>
          <w:rFonts w:ascii="Times New Roman"/>
          <w:b w:val="false"/>
          <w:i w:val="false"/>
          <w:color w:val="000000"/>
          <w:sz w:val="28"/>
        </w:rPr>
        <w:t xml:space="preserve">
      - энергетикалық секторда кадрларды басқару және техникалық </w:t>
      </w:r>
      <w:r>
        <w:br/>
      </w:r>
      <w:r>
        <w:rPr>
          <w:rFonts w:ascii="Times New Roman"/>
          <w:b w:val="false"/>
          <w:i w:val="false"/>
          <w:color w:val="000000"/>
          <w:sz w:val="28"/>
        </w:rPr>
        <w:t xml:space="preserve">
жағынан даярлау; </w:t>
      </w:r>
      <w:r>
        <w:br/>
      </w:r>
      <w:r>
        <w:rPr>
          <w:rFonts w:ascii="Times New Roman"/>
          <w:b w:val="false"/>
          <w:i w:val="false"/>
          <w:color w:val="000000"/>
          <w:sz w:val="28"/>
        </w:rPr>
        <w:t xml:space="preserve">
      - жабдықтаудағы, энергия мен энергетикалық материалдарды </w:t>
      </w:r>
      <w:r>
        <w:br/>
      </w:r>
      <w:r>
        <w:rPr>
          <w:rFonts w:ascii="Times New Roman"/>
          <w:b w:val="false"/>
          <w:i w:val="false"/>
          <w:color w:val="000000"/>
          <w:sz w:val="28"/>
        </w:rPr>
        <w:t xml:space="preserve">
тасымалдау, олардың транзитіндегі қауіпсіздік жатады. </w:t>
      </w:r>
    </w:p>
    <w:p>
      <w:pPr>
        <w:spacing w:after="0"/>
        <w:ind w:left="0"/>
        <w:jc w:val="left"/>
      </w:pPr>
      <w:r>
        <w:rPr>
          <w:rFonts w:ascii="Times New Roman"/>
          <w:b/>
          <w:i w:val="false"/>
          <w:color w:val="000000"/>
        </w:rPr>
        <w:t xml:space="preserve"> 54-БАП </w:t>
      </w:r>
      <w:r>
        <w:br/>
      </w:r>
      <w:r>
        <w:rPr>
          <w:rFonts w:ascii="Times New Roman"/>
          <w:b/>
          <w:i w:val="false"/>
          <w:color w:val="000000"/>
        </w:rPr>
        <w:t xml:space="preserve">
Айналадағы орта </w:t>
      </w:r>
    </w:p>
    <w:p>
      <w:pPr>
        <w:spacing w:after="0"/>
        <w:ind w:left="0"/>
        <w:jc w:val="both"/>
      </w:pPr>
      <w:r>
        <w:rPr>
          <w:rFonts w:ascii="Times New Roman"/>
          <w:b w:val="false"/>
          <w:i w:val="false"/>
          <w:color w:val="000000"/>
          <w:sz w:val="28"/>
        </w:rPr>
        <w:t xml:space="preserve">      1. Еуропа Энергетикалық Хартиясының ережелерін ескере отырып, Тараптар айналадағы орта мен денсаулық сақтау мәселелерінде өзінің ынтымақтастығын дамытып, нығайтатын болады. </w:t>
      </w:r>
      <w:r>
        <w:br/>
      </w:r>
      <w:r>
        <w:rPr>
          <w:rFonts w:ascii="Times New Roman"/>
          <w:b w:val="false"/>
          <w:i w:val="false"/>
          <w:color w:val="000000"/>
          <w:sz w:val="28"/>
        </w:rPr>
        <w:t xml:space="preserve">
      2. Осы саладағы ынтымақтастық айналадағы орта жай-күйінің нашарлауына қарсы күресті көздейді және, атап айтқанда, оған мына бағыттар жатады: </w:t>
      </w:r>
      <w:r>
        <w:br/>
      </w:r>
      <w:r>
        <w:rPr>
          <w:rFonts w:ascii="Times New Roman"/>
          <w:b w:val="false"/>
          <w:i w:val="false"/>
          <w:color w:val="000000"/>
          <w:sz w:val="28"/>
        </w:rPr>
        <w:t xml:space="preserve">
      - ластану дәрежесінің тиімді мониторингі және айналадағы </w:t>
      </w:r>
      <w:r>
        <w:br/>
      </w:r>
      <w:r>
        <w:rPr>
          <w:rFonts w:ascii="Times New Roman"/>
          <w:b w:val="false"/>
          <w:i w:val="false"/>
          <w:color w:val="000000"/>
          <w:sz w:val="28"/>
        </w:rPr>
        <w:t xml:space="preserve">
ортаның жай-күйін бағалау; айналадағы ортаның жай-күйіне қатысты </w:t>
      </w:r>
      <w:r>
        <w:br/>
      </w:r>
      <w:r>
        <w:rPr>
          <w:rFonts w:ascii="Times New Roman"/>
          <w:b w:val="false"/>
          <w:i w:val="false"/>
          <w:color w:val="000000"/>
          <w:sz w:val="28"/>
        </w:rPr>
        <w:t xml:space="preserve">
Тараптардың ақпараттық экологиялық жүйелерінің өзара іс-қимылы; </w:t>
      </w:r>
      <w:r>
        <w:br/>
      </w:r>
      <w:r>
        <w:rPr>
          <w:rFonts w:ascii="Times New Roman"/>
          <w:b w:val="false"/>
          <w:i w:val="false"/>
          <w:color w:val="000000"/>
          <w:sz w:val="28"/>
        </w:rPr>
        <w:t xml:space="preserve">
      - су және әуе ортасының жергілікті, аймақтық және ұлттық </w:t>
      </w:r>
      <w:r>
        <w:br/>
      </w:r>
      <w:r>
        <w:rPr>
          <w:rFonts w:ascii="Times New Roman"/>
          <w:b w:val="false"/>
          <w:i w:val="false"/>
          <w:color w:val="000000"/>
          <w:sz w:val="28"/>
        </w:rPr>
        <w:t xml:space="preserve">
шеңберден тыс ластануына қарсы күрес; </w:t>
      </w:r>
      <w:r>
        <w:br/>
      </w:r>
      <w:r>
        <w:rPr>
          <w:rFonts w:ascii="Times New Roman"/>
          <w:b w:val="false"/>
          <w:i w:val="false"/>
          <w:color w:val="000000"/>
          <w:sz w:val="28"/>
        </w:rPr>
        <w:t xml:space="preserve">
      - экологиялық қайта қалпына келтіру; </w:t>
      </w:r>
      <w:r>
        <w:br/>
      </w:r>
      <w:r>
        <w:rPr>
          <w:rFonts w:ascii="Times New Roman"/>
          <w:b w:val="false"/>
          <w:i w:val="false"/>
          <w:color w:val="000000"/>
          <w:sz w:val="28"/>
        </w:rPr>
        <w:t xml:space="preserve">
      - энергияны тұрақты, тиімді экологиялық жағынан қауіпсіз </w:t>
      </w:r>
      <w:r>
        <w:br/>
      </w:r>
      <w:r>
        <w:rPr>
          <w:rFonts w:ascii="Times New Roman"/>
          <w:b w:val="false"/>
          <w:i w:val="false"/>
          <w:color w:val="000000"/>
          <w:sz w:val="28"/>
        </w:rPr>
        <w:t xml:space="preserve">
өндіру мен пайдалану; </w:t>
      </w:r>
      <w:r>
        <w:br/>
      </w:r>
      <w:r>
        <w:rPr>
          <w:rFonts w:ascii="Times New Roman"/>
          <w:b w:val="false"/>
          <w:i w:val="false"/>
          <w:color w:val="000000"/>
          <w:sz w:val="28"/>
        </w:rPr>
        <w:t xml:space="preserve">
      - өнеркәсіп объектілерінің қауіпсіздігі; </w:t>
      </w:r>
      <w:r>
        <w:br/>
      </w:r>
      <w:r>
        <w:rPr>
          <w:rFonts w:ascii="Times New Roman"/>
          <w:b w:val="false"/>
          <w:i w:val="false"/>
          <w:color w:val="000000"/>
          <w:sz w:val="28"/>
        </w:rPr>
        <w:t xml:space="preserve">
      - химиялық дәрі-дәрмектерді топтастыру және оларды қауіпсіз </w:t>
      </w:r>
      <w:r>
        <w:br/>
      </w:r>
      <w:r>
        <w:rPr>
          <w:rFonts w:ascii="Times New Roman"/>
          <w:b w:val="false"/>
          <w:i w:val="false"/>
          <w:color w:val="000000"/>
          <w:sz w:val="28"/>
        </w:rPr>
        <w:t xml:space="preserve">
жұмсау; </w:t>
      </w:r>
      <w:r>
        <w:br/>
      </w:r>
      <w:r>
        <w:rPr>
          <w:rFonts w:ascii="Times New Roman"/>
          <w:b w:val="false"/>
          <w:i w:val="false"/>
          <w:color w:val="000000"/>
          <w:sz w:val="28"/>
        </w:rPr>
        <w:t xml:space="preserve">
      - су ортасының сапасын бақылау; </w:t>
      </w:r>
      <w:r>
        <w:br/>
      </w:r>
      <w:r>
        <w:rPr>
          <w:rFonts w:ascii="Times New Roman"/>
          <w:b w:val="false"/>
          <w:i w:val="false"/>
          <w:color w:val="000000"/>
          <w:sz w:val="28"/>
        </w:rPr>
        <w:t xml:space="preserve">
      - қалдықтар мөлшерін азайту, оларды ұқсату мен қауіпсіз сақтау, Базель конвенциясын қолдану; </w:t>
      </w:r>
      <w:r>
        <w:br/>
      </w:r>
      <w:r>
        <w:rPr>
          <w:rFonts w:ascii="Times New Roman"/>
          <w:b w:val="false"/>
          <w:i w:val="false"/>
          <w:color w:val="000000"/>
          <w:sz w:val="28"/>
        </w:rPr>
        <w:t xml:space="preserve">
      - ауыл шаруашылығының, топырақ эрозиясы мен химиялық ластанудың экологиялық ластануы; </w:t>
      </w:r>
      <w:r>
        <w:br/>
      </w:r>
      <w:r>
        <w:rPr>
          <w:rFonts w:ascii="Times New Roman"/>
          <w:b w:val="false"/>
          <w:i w:val="false"/>
          <w:color w:val="000000"/>
          <w:sz w:val="28"/>
        </w:rPr>
        <w:t xml:space="preserve">
      - ормандарды қорғау; </w:t>
      </w:r>
      <w:r>
        <w:br/>
      </w:r>
      <w:r>
        <w:rPr>
          <w:rFonts w:ascii="Times New Roman"/>
          <w:b w:val="false"/>
          <w:i w:val="false"/>
          <w:color w:val="000000"/>
          <w:sz w:val="28"/>
        </w:rPr>
        <w:t xml:space="preserve">
      - қорғалатын аймақтардың биологиялық әралуандығын сақтау, </w:t>
      </w:r>
      <w:r>
        <w:br/>
      </w:r>
      <w:r>
        <w:rPr>
          <w:rFonts w:ascii="Times New Roman"/>
          <w:b w:val="false"/>
          <w:i w:val="false"/>
          <w:color w:val="000000"/>
          <w:sz w:val="28"/>
        </w:rPr>
        <w:t xml:space="preserve">
биологиялық ресурстарды ұтымды пайдалану және оларды басқару; </w:t>
      </w:r>
      <w:r>
        <w:br/>
      </w:r>
      <w:r>
        <w:rPr>
          <w:rFonts w:ascii="Times New Roman"/>
          <w:b w:val="false"/>
          <w:i w:val="false"/>
          <w:color w:val="000000"/>
          <w:sz w:val="28"/>
        </w:rPr>
        <w:t xml:space="preserve">
      - өнеркәсіптік және азаматтық құрылысты қоса жер пайдалануды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 экономикалық және қаржылық тетіктерді пайдалану; </w:t>
      </w:r>
      <w:r>
        <w:br/>
      </w:r>
      <w:r>
        <w:rPr>
          <w:rFonts w:ascii="Times New Roman"/>
          <w:b w:val="false"/>
          <w:i w:val="false"/>
          <w:color w:val="000000"/>
          <w:sz w:val="28"/>
        </w:rPr>
        <w:t xml:space="preserve">
      - ауа райының ғаламдық өзгеруі; </w:t>
      </w:r>
      <w:r>
        <w:br/>
      </w:r>
      <w:r>
        <w:rPr>
          <w:rFonts w:ascii="Times New Roman"/>
          <w:b w:val="false"/>
          <w:i w:val="false"/>
          <w:color w:val="000000"/>
          <w:sz w:val="28"/>
        </w:rPr>
        <w:t xml:space="preserve">
      - экологиялық құрылым және хабардылық; </w:t>
      </w:r>
      <w:r>
        <w:br/>
      </w:r>
      <w:r>
        <w:rPr>
          <w:rFonts w:ascii="Times New Roman"/>
          <w:b w:val="false"/>
          <w:i w:val="false"/>
          <w:color w:val="000000"/>
          <w:sz w:val="28"/>
        </w:rPr>
        <w:t xml:space="preserve">
      - Ұлттық шеңберден тыс ауқымда айналадағы ортаға экологиялық әсерді бағалау туралы Еsро Конвенциясы ережелерін ұлттық шеңберден тыс ауқымда қолдану жатады. </w:t>
      </w:r>
      <w:r>
        <w:br/>
      </w:r>
      <w:r>
        <w:rPr>
          <w:rFonts w:ascii="Times New Roman"/>
          <w:b w:val="false"/>
          <w:i w:val="false"/>
          <w:color w:val="000000"/>
          <w:sz w:val="28"/>
        </w:rPr>
        <w:t xml:space="preserve">
      3. Тараптардың ынтымақтастығы, атап айтқанда, мыналар арқылы жүзеге асырылады: </w:t>
      </w:r>
      <w:r>
        <w:br/>
      </w:r>
      <w:r>
        <w:rPr>
          <w:rFonts w:ascii="Times New Roman"/>
          <w:b w:val="false"/>
          <w:i w:val="false"/>
          <w:color w:val="000000"/>
          <w:sz w:val="28"/>
        </w:rPr>
        <w:t xml:space="preserve">
      - апаттарды жоспарлау, олардың алдын алу, сақтандыру және </w:t>
      </w:r>
      <w:r>
        <w:br/>
      </w:r>
      <w:r>
        <w:rPr>
          <w:rFonts w:ascii="Times New Roman"/>
          <w:b w:val="false"/>
          <w:i w:val="false"/>
          <w:color w:val="000000"/>
          <w:sz w:val="28"/>
        </w:rPr>
        <w:t xml:space="preserve">
оларды болдырмау; </w:t>
      </w:r>
      <w:r>
        <w:br/>
      </w:r>
      <w:r>
        <w:rPr>
          <w:rFonts w:ascii="Times New Roman"/>
          <w:b w:val="false"/>
          <w:i w:val="false"/>
          <w:color w:val="000000"/>
          <w:sz w:val="28"/>
        </w:rPr>
        <w:t xml:space="preserve">
      - технологияларды беру, биологиялық технологияларды қауіпсіз </w:t>
      </w:r>
      <w:r>
        <w:br/>
      </w:r>
      <w:r>
        <w:rPr>
          <w:rFonts w:ascii="Times New Roman"/>
          <w:b w:val="false"/>
          <w:i w:val="false"/>
          <w:color w:val="000000"/>
          <w:sz w:val="28"/>
        </w:rPr>
        <w:t xml:space="preserve">
әрі экологиялық жағынан негізді пайдалану мәселелерін қоса консультациялар өткізу; </w:t>
      </w:r>
      <w:r>
        <w:br/>
      </w:r>
      <w:r>
        <w:rPr>
          <w:rFonts w:ascii="Times New Roman"/>
          <w:b w:val="false"/>
          <w:i w:val="false"/>
          <w:color w:val="000000"/>
          <w:sz w:val="28"/>
        </w:rPr>
        <w:t xml:space="preserve">
      - бірлескен зерттеу бағдарламаларын жүзеге асыру; </w:t>
      </w:r>
      <w:r>
        <w:br/>
      </w:r>
      <w:r>
        <w:rPr>
          <w:rFonts w:ascii="Times New Roman"/>
          <w:b w:val="false"/>
          <w:i w:val="false"/>
          <w:color w:val="000000"/>
          <w:sz w:val="28"/>
        </w:rPr>
        <w:t xml:space="preserve">
      - заң шығару негізін жетілдіру (Қоғамдастық стандарттары); </w:t>
      </w:r>
      <w:r>
        <w:br/>
      </w:r>
      <w:r>
        <w:rPr>
          <w:rFonts w:ascii="Times New Roman"/>
          <w:b w:val="false"/>
          <w:i w:val="false"/>
          <w:color w:val="000000"/>
          <w:sz w:val="28"/>
        </w:rPr>
        <w:t xml:space="preserve">
      - аймақтық деңгейдегі (оны Еуропалық Экологиялық агенттік </w:t>
      </w:r>
      <w:r>
        <w:br/>
      </w:r>
      <w:r>
        <w:rPr>
          <w:rFonts w:ascii="Times New Roman"/>
          <w:b w:val="false"/>
          <w:i w:val="false"/>
          <w:color w:val="000000"/>
          <w:sz w:val="28"/>
        </w:rPr>
        <w:t xml:space="preserve">
шеңберінде жүзеге асыруды қоса отырып), сондай-ақ халықаралық </w:t>
      </w:r>
      <w:r>
        <w:br/>
      </w:r>
      <w:r>
        <w:rPr>
          <w:rFonts w:ascii="Times New Roman"/>
          <w:b w:val="false"/>
          <w:i w:val="false"/>
          <w:color w:val="000000"/>
          <w:sz w:val="28"/>
        </w:rPr>
        <w:t xml:space="preserve">
деңгейдегі ынтымақтастық; </w:t>
      </w:r>
      <w:r>
        <w:br/>
      </w:r>
      <w:r>
        <w:rPr>
          <w:rFonts w:ascii="Times New Roman"/>
          <w:b w:val="false"/>
          <w:i w:val="false"/>
          <w:color w:val="000000"/>
          <w:sz w:val="28"/>
        </w:rPr>
        <w:t xml:space="preserve">
      - атап айтқанда, ғаламдық ауа райы проблемаларына қатысты </w:t>
      </w:r>
      <w:r>
        <w:br/>
      </w:r>
      <w:r>
        <w:rPr>
          <w:rFonts w:ascii="Times New Roman"/>
          <w:b w:val="false"/>
          <w:i w:val="false"/>
          <w:color w:val="000000"/>
          <w:sz w:val="28"/>
        </w:rPr>
        <w:t xml:space="preserve">
стратегияларды дамыту және тұрақты дамытуды қамтамасыз ету </w:t>
      </w:r>
      <w:r>
        <w:br/>
      </w:r>
      <w:r>
        <w:rPr>
          <w:rFonts w:ascii="Times New Roman"/>
          <w:b w:val="false"/>
          <w:i w:val="false"/>
          <w:color w:val="000000"/>
          <w:sz w:val="28"/>
        </w:rPr>
        <w:t xml:space="preserve">
тұрғысында; </w:t>
      </w:r>
      <w:r>
        <w:br/>
      </w:r>
      <w:r>
        <w:rPr>
          <w:rFonts w:ascii="Times New Roman"/>
          <w:b w:val="false"/>
          <w:i w:val="false"/>
          <w:color w:val="000000"/>
          <w:sz w:val="28"/>
        </w:rPr>
        <w:t xml:space="preserve">
      - айналадағы ортаға әсер ететін факторларды зерттеу арқылы </w:t>
      </w:r>
      <w:r>
        <w:br/>
      </w:r>
      <w:r>
        <w:rPr>
          <w:rFonts w:ascii="Times New Roman"/>
          <w:b w:val="false"/>
          <w:i w:val="false"/>
          <w:color w:val="000000"/>
          <w:sz w:val="28"/>
        </w:rPr>
        <w:t xml:space="preserve">
жүзеге асырылады. </w:t>
      </w:r>
    </w:p>
    <w:p>
      <w:pPr>
        <w:spacing w:after="0"/>
        <w:ind w:left="0"/>
        <w:jc w:val="left"/>
      </w:pPr>
      <w:r>
        <w:rPr>
          <w:rFonts w:ascii="Times New Roman"/>
          <w:b/>
          <w:i w:val="false"/>
          <w:color w:val="000000"/>
        </w:rPr>
        <w:t xml:space="preserve"> 55-БАП </w:t>
      </w:r>
      <w:r>
        <w:br/>
      </w:r>
      <w:r>
        <w:rPr>
          <w:rFonts w:ascii="Times New Roman"/>
          <w:b/>
          <w:i w:val="false"/>
          <w:color w:val="000000"/>
        </w:rPr>
        <w:t xml:space="preserve">
Көлік </w:t>
      </w:r>
    </w:p>
    <w:p>
      <w:pPr>
        <w:spacing w:after="0"/>
        <w:ind w:left="0"/>
        <w:jc w:val="both"/>
      </w:pPr>
      <w:r>
        <w:rPr>
          <w:rFonts w:ascii="Times New Roman"/>
          <w:b w:val="false"/>
          <w:i w:val="false"/>
          <w:color w:val="000000"/>
          <w:sz w:val="28"/>
        </w:rPr>
        <w:t xml:space="preserve">      Тараптар көлік саласында өзара қатынастарды дамытып, нығайтатын болады. </w:t>
      </w:r>
      <w:r>
        <w:br/>
      </w:r>
      <w:r>
        <w:rPr>
          <w:rFonts w:ascii="Times New Roman"/>
          <w:b w:val="false"/>
          <w:i w:val="false"/>
          <w:color w:val="000000"/>
          <w:sz w:val="28"/>
        </w:rPr>
        <w:t xml:space="preserve">
      Бұл ынтымақтастық, басқалармен қатар, Қазақстан Республикасындағы көлік жүйелері мен тораптарын құрылымдық қайта құрулар мен жаңғыртуды жүргізуге, сондай-ақ тиісті жағдайларда, неғұрлым ғаламдық көлік жүйесін құру жиынтығында Тараптар көлік жүйелерінің үйлесіміне жетуге және оларды қамтамасыз етуге бағытталған. </w:t>
      </w:r>
      <w:r>
        <w:br/>
      </w:r>
      <w:r>
        <w:rPr>
          <w:rFonts w:ascii="Times New Roman"/>
          <w:b w:val="false"/>
          <w:i w:val="false"/>
          <w:color w:val="000000"/>
          <w:sz w:val="28"/>
        </w:rPr>
        <w:t xml:space="preserve">
      Ынтымақтастыққа, атап айтқанда, мыналар жатады: </w:t>
      </w:r>
      <w:r>
        <w:br/>
      </w:r>
      <w:r>
        <w:rPr>
          <w:rFonts w:ascii="Times New Roman"/>
          <w:b w:val="false"/>
          <w:i w:val="false"/>
          <w:color w:val="000000"/>
          <w:sz w:val="28"/>
        </w:rPr>
        <w:t xml:space="preserve">
      - автомобиль көлігін, темір жолдары, кемежайлар мен әуежайларды басқару мен олардың қызметін жаңғырту; </w:t>
      </w:r>
      <w:r>
        <w:br/>
      </w:r>
      <w:r>
        <w:rPr>
          <w:rFonts w:ascii="Times New Roman"/>
          <w:b w:val="false"/>
          <w:i w:val="false"/>
          <w:color w:val="000000"/>
          <w:sz w:val="28"/>
        </w:rPr>
        <w:t xml:space="preserve">
      - жоғарыда көрсетілген секторларда еуропалық шектен тыс </w:t>
      </w:r>
      <w:r>
        <w:br/>
      </w:r>
      <w:r>
        <w:rPr>
          <w:rFonts w:ascii="Times New Roman"/>
          <w:b w:val="false"/>
          <w:i w:val="false"/>
          <w:color w:val="000000"/>
          <w:sz w:val="28"/>
        </w:rPr>
        <w:t xml:space="preserve">
байланыстар үшін де өзара мүдделі болып табылатын темір жолдарды, </w:t>
      </w:r>
      <w:r>
        <w:br/>
      </w:r>
      <w:r>
        <w:rPr>
          <w:rFonts w:ascii="Times New Roman"/>
          <w:b w:val="false"/>
          <w:i w:val="false"/>
          <w:color w:val="000000"/>
          <w:sz w:val="28"/>
        </w:rPr>
        <w:t xml:space="preserve">
су жолдарын, автомобиль жолдарын, теңіз кемежайларын, әуежайлар </w:t>
      </w:r>
      <w:r>
        <w:br/>
      </w:r>
      <w:r>
        <w:rPr>
          <w:rFonts w:ascii="Times New Roman"/>
          <w:b w:val="false"/>
          <w:i w:val="false"/>
          <w:color w:val="000000"/>
          <w:sz w:val="28"/>
        </w:rPr>
        <w:t xml:space="preserve">
мен аэронавигациялық инфрақұрылымды жаңғырту мен дамыту; </w:t>
      </w:r>
      <w:r>
        <w:br/>
      </w:r>
      <w:r>
        <w:rPr>
          <w:rFonts w:ascii="Times New Roman"/>
          <w:b w:val="false"/>
          <w:i w:val="false"/>
          <w:color w:val="000000"/>
          <w:sz w:val="28"/>
        </w:rPr>
        <w:t xml:space="preserve">
      - аралас тасымалдар жүйелеріне жәрдемдесу және оларды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 бірлескен ғылыми-зерттеу бағдарламаларын және дамыту </w:t>
      </w:r>
      <w:r>
        <w:br/>
      </w:r>
      <w:r>
        <w:rPr>
          <w:rFonts w:ascii="Times New Roman"/>
          <w:b w:val="false"/>
          <w:i w:val="false"/>
          <w:color w:val="000000"/>
          <w:sz w:val="28"/>
        </w:rPr>
        <w:t xml:space="preserve">
бағдарламаларын жүргізуге жәрдемдесу; </w:t>
      </w:r>
      <w:r>
        <w:br/>
      </w:r>
      <w:r>
        <w:rPr>
          <w:rFonts w:ascii="Times New Roman"/>
          <w:b w:val="false"/>
          <w:i w:val="false"/>
          <w:color w:val="000000"/>
          <w:sz w:val="28"/>
        </w:rPr>
        <w:t xml:space="preserve">
      - көлік секторын жекешелендіру мәселелерін қоса көлік саясатын </w:t>
      </w:r>
      <w:r>
        <w:br/>
      </w:r>
      <w:r>
        <w:rPr>
          <w:rFonts w:ascii="Times New Roman"/>
          <w:b w:val="false"/>
          <w:i w:val="false"/>
          <w:color w:val="000000"/>
          <w:sz w:val="28"/>
        </w:rPr>
        <w:t xml:space="preserve">
және оны іске асыру тетіктерін жетілдіру үшін заң шығару және </w:t>
      </w:r>
      <w:r>
        <w:br/>
      </w:r>
      <w:r>
        <w:rPr>
          <w:rFonts w:ascii="Times New Roman"/>
          <w:b w:val="false"/>
          <w:i w:val="false"/>
          <w:color w:val="000000"/>
          <w:sz w:val="28"/>
        </w:rPr>
        <w:t xml:space="preserve">
институттық шеңберлерді әзірлеу жатады. </w:t>
      </w:r>
    </w:p>
    <w:p>
      <w:pPr>
        <w:spacing w:after="0"/>
        <w:ind w:left="0"/>
        <w:jc w:val="left"/>
      </w:pPr>
      <w:r>
        <w:rPr>
          <w:rFonts w:ascii="Times New Roman"/>
          <w:b/>
          <w:i w:val="false"/>
          <w:color w:val="000000"/>
        </w:rPr>
        <w:t xml:space="preserve"> 56-БАП </w:t>
      </w:r>
      <w:r>
        <w:br/>
      </w:r>
      <w:r>
        <w:rPr>
          <w:rFonts w:ascii="Times New Roman"/>
          <w:b/>
          <w:i w:val="false"/>
          <w:color w:val="000000"/>
        </w:rPr>
        <w:t xml:space="preserve">
Ғарыш </w:t>
      </w:r>
    </w:p>
    <w:p>
      <w:pPr>
        <w:spacing w:after="0"/>
        <w:ind w:left="0"/>
        <w:jc w:val="both"/>
      </w:pPr>
      <w:r>
        <w:rPr>
          <w:rFonts w:ascii="Times New Roman"/>
          <w:b w:val="false"/>
          <w:i w:val="false"/>
          <w:color w:val="000000"/>
          <w:sz w:val="28"/>
        </w:rPr>
        <w:t xml:space="preserve">      Қоғамдастықтың, оның Мүше мемлекеттері мен Еуропалық Ғарыш Агенттігінің құзыреттері тиісті салаларын еске ала отырып, Тараптар, мүмкін болған жерлерде, азаматтық зерттеулер саласындағы ұзақ мерзімді ынтымақтастықты, ғарыш кеңістігін игеру мен коммерциялық пайдалануды дамытуға жәрдемдесуді ниет етеді. Олар, атап айтқанда, осы саладағы өздерінің бағдарламалары мен шараларын өзара молықтыруын неғұрлым толық пайдалануға негізделген бастамаларына айрықша назар аударады. </w:t>
      </w:r>
    </w:p>
    <w:p>
      <w:pPr>
        <w:spacing w:after="0"/>
        <w:ind w:left="0"/>
        <w:jc w:val="left"/>
      </w:pPr>
      <w:r>
        <w:rPr>
          <w:rFonts w:ascii="Times New Roman"/>
          <w:b/>
          <w:i w:val="false"/>
          <w:color w:val="000000"/>
        </w:rPr>
        <w:t xml:space="preserve"> 57-БАП </w:t>
      </w:r>
      <w:r>
        <w:br/>
      </w:r>
      <w:r>
        <w:rPr>
          <w:rFonts w:ascii="Times New Roman"/>
          <w:b/>
          <w:i w:val="false"/>
          <w:color w:val="000000"/>
        </w:rPr>
        <w:t xml:space="preserve">
Почта қызметтері мен телекоммуникациялар </w:t>
      </w:r>
    </w:p>
    <w:p>
      <w:pPr>
        <w:spacing w:after="0"/>
        <w:ind w:left="0"/>
        <w:jc w:val="both"/>
      </w:pPr>
      <w:r>
        <w:rPr>
          <w:rFonts w:ascii="Times New Roman"/>
          <w:b w:val="false"/>
          <w:i w:val="false"/>
          <w:color w:val="000000"/>
          <w:sz w:val="28"/>
        </w:rPr>
        <w:t xml:space="preserve">      Тараптар өздерінің тиісті өкілеттіктері мен құзыреттері шегінде мына салалардағы ынтымақтастығын өрістетіп, нығайтады: </w:t>
      </w:r>
      <w:r>
        <w:br/>
      </w:r>
      <w:r>
        <w:rPr>
          <w:rFonts w:ascii="Times New Roman"/>
          <w:b w:val="false"/>
          <w:i w:val="false"/>
          <w:color w:val="000000"/>
          <w:sz w:val="28"/>
        </w:rPr>
        <w:t xml:space="preserve">
      - телекоммуникациялар мен почта қызметтері секторын дамыту жөніндегі саясат пен бағыттарды белгілеу; </w:t>
      </w:r>
      <w:r>
        <w:br/>
      </w:r>
      <w:r>
        <w:rPr>
          <w:rFonts w:ascii="Times New Roman"/>
          <w:b w:val="false"/>
          <w:i w:val="false"/>
          <w:color w:val="000000"/>
          <w:sz w:val="28"/>
        </w:rPr>
        <w:t xml:space="preserve">
      - телекоммуникациялар мен почта қызметтері саласында тариф </w:t>
      </w:r>
      <w:r>
        <w:br/>
      </w:r>
      <w:r>
        <w:rPr>
          <w:rFonts w:ascii="Times New Roman"/>
          <w:b w:val="false"/>
          <w:i w:val="false"/>
          <w:color w:val="000000"/>
          <w:sz w:val="28"/>
        </w:rPr>
        <w:t xml:space="preserve">
саясаты мен маркетинг қағидаттарын жасау; </w:t>
      </w:r>
      <w:r>
        <w:br/>
      </w:r>
      <w:r>
        <w:rPr>
          <w:rFonts w:ascii="Times New Roman"/>
          <w:b w:val="false"/>
          <w:i w:val="false"/>
          <w:color w:val="000000"/>
          <w:sz w:val="28"/>
        </w:rPr>
        <w:t xml:space="preserve">
      - телекоммуникациялар мен почта қызметтері саласындағы </w:t>
      </w:r>
      <w:r>
        <w:br/>
      </w:r>
      <w:r>
        <w:rPr>
          <w:rFonts w:ascii="Times New Roman"/>
          <w:b w:val="false"/>
          <w:i w:val="false"/>
          <w:color w:val="000000"/>
          <w:sz w:val="28"/>
        </w:rPr>
        <w:t xml:space="preserve">
жобаларды дамыту мен күрделі қаржыны қатыстыру үшін қолайлы жағдайлар туғызу; </w:t>
      </w:r>
      <w:r>
        <w:br/>
      </w:r>
      <w:r>
        <w:rPr>
          <w:rFonts w:ascii="Times New Roman"/>
          <w:b w:val="false"/>
          <w:i w:val="false"/>
          <w:color w:val="000000"/>
          <w:sz w:val="28"/>
        </w:rPr>
        <w:t xml:space="preserve">
      - телекоммуникациялық және почта қызметтерін, соның ішінде </w:t>
      </w:r>
      <w:r>
        <w:br/>
      </w:r>
      <w:r>
        <w:rPr>
          <w:rFonts w:ascii="Times New Roman"/>
          <w:b w:val="false"/>
          <w:i w:val="false"/>
          <w:color w:val="000000"/>
          <w:sz w:val="28"/>
        </w:rPr>
        <w:t xml:space="preserve">
қосымша салалар қызметтерін ырықтандыру арқылы көрсетудің тиімділігі мен сапасын арттыру; </w:t>
      </w:r>
      <w:r>
        <w:br/>
      </w:r>
      <w:r>
        <w:rPr>
          <w:rFonts w:ascii="Times New Roman"/>
          <w:b w:val="false"/>
          <w:i w:val="false"/>
          <w:color w:val="000000"/>
          <w:sz w:val="28"/>
        </w:rPr>
        <w:t xml:space="preserve">
      - телекоммуникацияларды, әсіресе ақша қаражаттарын электронды жолмен беру саласында оңды технологиялық қолдану; </w:t>
      </w:r>
      <w:r>
        <w:br/>
      </w:r>
      <w:r>
        <w:rPr>
          <w:rFonts w:ascii="Times New Roman"/>
          <w:b w:val="false"/>
          <w:i w:val="false"/>
          <w:color w:val="000000"/>
          <w:sz w:val="28"/>
        </w:rPr>
        <w:t xml:space="preserve">
      - телекоммуникациялық жүйелерді басқару және олардың </w:t>
      </w:r>
      <w:r>
        <w:br/>
      </w:r>
      <w:r>
        <w:rPr>
          <w:rFonts w:ascii="Times New Roman"/>
          <w:b w:val="false"/>
          <w:i w:val="false"/>
          <w:color w:val="000000"/>
          <w:sz w:val="28"/>
        </w:rPr>
        <w:t xml:space="preserve">
"мәртебесін көтеру"; </w:t>
      </w:r>
      <w:r>
        <w:br/>
      </w:r>
      <w:r>
        <w:rPr>
          <w:rFonts w:ascii="Times New Roman"/>
          <w:b w:val="false"/>
          <w:i w:val="false"/>
          <w:color w:val="000000"/>
          <w:sz w:val="28"/>
        </w:rPr>
        <w:t xml:space="preserve">
      - телекоммуникациялық және почта қызметтерін көрсету, </w:t>
      </w:r>
      <w:r>
        <w:br/>
      </w:r>
      <w:r>
        <w:rPr>
          <w:rFonts w:ascii="Times New Roman"/>
          <w:b w:val="false"/>
          <w:i w:val="false"/>
          <w:color w:val="000000"/>
          <w:sz w:val="28"/>
        </w:rPr>
        <w:t xml:space="preserve">
радиожиілік спектрін пайдалану үшін тиісті қалыптық-құқықтық база құру; </w:t>
      </w:r>
      <w:r>
        <w:br/>
      </w:r>
      <w:r>
        <w:rPr>
          <w:rFonts w:ascii="Times New Roman"/>
          <w:b w:val="false"/>
          <w:i w:val="false"/>
          <w:color w:val="000000"/>
          <w:sz w:val="28"/>
        </w:rPr>
        <w:t xml:space="preserve">
      - нарықтық жағдайларда жұмыс істеу үшін телекоммуникациялар </w:t>
      </w:r>
      <w:r>
        <w:br/>
      </w:r>
      <w:r>
        <w:rPr>
          <w:rFonts w:ascii="Times New Roman"/>
          <w:b w:val="false"/>
          <w:i w:val="false"/>
          <w:color w:val="000000"/>
          <w:sz w:val="28"/>
        </w:rPr>
        <w:t xml:space="preserve">
мен почта қызметтері саласындағы кәсіби даярлық. </w:t>
      </w:r>
    </w:p>
    <w:p>
      <w:pPr>
        <w:spacing w:after="0"/>
        <w:ind w:left="0"/>
        <w:jc w:val="left"/>
      </w:pPr>
      <w:r>
        <w:rPr>
          <w:rFonts w:ascii="Times New Roman"/>
          <w:b/>
          <w:i w:val="false"/>
          <w:color w:val="000000"/>
        </w:rPr>
        <w:t xml:space="preserve"> 58-БАП </w:t>
      </w:r>
      <w:r>
        <w:br/>
      </w:r>
      <w:r>
        <w:rPr>
          <w:rFonts w:ascii="Times New Roman"/>
          <w:b/>
          <w:i w:val="false"/>
          <w:color w:val="000000"/>
        </w:rPr>
        <w:t xml:space="preserve">
Қаржы қызметтері </w:t>
      </w:r>
    </w:p>
    <w:p>
      <w:pPr>
        <w:spacing w:after="0"/>
        <w:ind w:left="0"/>
        <w:jc w:val="both"/>
      </w:pPr>
      <w:r>
        <w:rPr>
          <w:rFonts w:ascii="Times New Roman"/>
          <w:b w:val="false"/>
          <w:i w:val="false"/>
          <w:color w:val="000000"/>
          <w:sz w:val="28"/>
        </w:rPr>
        <w:t xml:space="preserve">      Ынтымақтастық, бірінші кезекте, Қазақстан Республикасын жалпы жұрт таныған өзара есеп айырысулар жүйесіне қосу үшін қолайлы жағдайлар жасауға бағытталады. Техникалық көмек мыналарға шоғырландырылады: </w:t>
      </w:r>
      <w:r>
        <w:br/>
      </w:r>
      <w:r>
        <w:rPr>
          <w:rFonts w:ascii="Times New Roman"/>
          <w:b w:val="false"/>
          <w:i w:val="false"/>
          <w:color w:val="000000"/>
          <w:sz w:val="28"/>
        </w:rPr>
        <w:t xml:space="preserve">
      - банк және қаржы қызметтерін дамытуға, несие ресурстарының жалпы жұрт таныған жүйелеріне тартуға; </w:t>
      </w:r>
      <w:r>
        <w:br/>
      </w:r>
      <w:r>
        <w:rPr>
          <w:rFonts w:ascii="Times New Roman"/>
          <w:b w:val="false"/>
          <w:i w:val="false"/>
          <w:color w:val="000000"/>
          <w:sz w:val="28"/>
        </w:rPr>
        <w:t xml:space="preserve">
      - Қазақстан Республикасындағы қаржы жүйесін және мекемелерді дамытуға, салық-қаржы мәселелері жөніндегі тәжірибе алмасуға және кадрлар алмасуға; </w:t>
      </w:r>
      <w:r>
        <w:br/>
      </w:r>
      <w:r>
        <w:rPr>
          <w:rFonts w:ascii="Times New Roman"/>
          <w:b w:val="false"/>
          <w:i w:val="false"/>
          <w:color w:val="000000"/>
          <w:sz w:val="28"/>
        </w:rPr>
        <w:t xml:space="preserve">
      - Қазақстан Республикасының сақтандыру секторында бірлескен кәсіпорындар құру ісінде Қоғамдастықтар компанияларының қатысуы, сондай-ақ экспорттық несиелердің сақтандыру жүйесін дамыту үшін, басқалары мен қатар, қолайлы негіз жасайтын сақтандыру қызметтерін дамытуға шоғырландырылады. </w:t>
      </w:r>
      <w:r>
        <w:br/>
      </w:r>
      <w:r>
        <w:rPr>
          <w:rFonts w:ascii="Times New Roman"/>
          <w:b w:val="false"/>
          <w:i w:val="false"/>
          <w:color w:val="000000"/>
          <w:sz w:val="28"/>
        </w:rPr>
        <w:t xml:space="preserve">
      Бұл ынтымақтастық, әсіресе Қазақстан Республикасы мен Мүше мемлекеттер арасындағы қаржы қызметтері секторындағы байланыстарды жедел дамытуға жәрдемдесуге тиіс. </w:t>
      </w:r>
    </w:p>
    <w:p>
      <w:pPr>
        <w:spacing w:after="0"/>
        <w:ind w:left="0"/>
        <w:jc w:val="left"/>
      </w:pPr>
      <w:r>
        <w:rPr>
          <w:rFonts w:ascii="Times New Roman"/>
          <w:b/>
          <w:i w:val="false"/>
          <w:color w:val="000000"/>
        </w:rPr>
        <w:t xml:space="preserve"> 59-БАП </w:t>
      </w:r>
      <w:r>
        <w:br/>
      </w:r>
      <w:r>
        <w:rPr>
          <w:rFonts w:ascii="Times New Roman"/>
          <w:b/>
          <w:i w:val="false"/>
          <w:color w:val="000000"/>
        </w:rPr>
        <w:t xml:space="preserve">
Ақша қаражаттарын көлденең табыс көзіне айналдыру </w:t>
      </w:r>
    </w:p>
    <w:p>
      <w:pPr>
        <w:spacing w:after="0"/>
        <w:ind w:left="0"/>
        <w:jc w:val="both"/>
      </w:pPr>
      <w:r>
        <w:rPr>
          <w:rFonts w:ascii="Times New Roman"/>
          <w:b w:val="false"/>
          <w:i w:val="false"/>
          <w:color w:val="000000"/>
          <w:sz w:val="28"/>
        </w:rPr>
        <w:t xml:space="preserve">      1. Тараптар өздерінің қаржы жүйелерін тұтас алғанда қылмыстық </w:t>
      </w:r>
      <w:r>
        <w:br/>
      </w:r>
      <w:r>
        <w:rPr>
          <w:rFonts w:ascii="Times New Roman"/>
          <w:b w:val="false"/>
          <w:i w:val="false"/>
          <w:color w:val="000000"/>
          <w:sz w:val="28"/>
        </w:rPr>
        <w:t xml:space="preserve">
қызметтен, атап айтқанда, есірткілермен сауда жасау арқылы көлденең </w:t>
      </w:r>
      <w:r>
        <w:br/>
      </w:r>
      <w:r>
        <w:rPr>
          <w:rFonts w:ascii="Times New Roman"/>
          <w:b w:val="false"/>
          <w:i w:val="false"/>
          <w:color w:val="000000"/>
          <w:sz w:val="28"/>
        </w:rPr>
        <w:t xml:space="preserve">
табыс көзіне айналдыру үшін пайдалануды болдырмау мақсатында </w:t>
      </w:r>
      <w:r>
        <w:br/>
      </w:r>
      <w:r>
        <w:rPr>
          <w:rFonts w:ascii="Times New Roman"/>
          <w:b w:val="false"/>
          <w:i w:val="false"/>
          <w:color w:val="000000"/>
          <w:sz w:val="28"/>
        </w:rPr>
        <w:t xml:space="preserve">
күш-жігер жұмсау қажеттілігі факторымен және ынтымақтасу </w:t>
      </w:r>
      <w:r>
        <w:br/>
      </w:r>
      <w:r>
        <w:rPr>
          <w:rFonts w:ascii="Times New Roman"/>
          <w:b w:val="false"/>
          <w:i w:val="false"/>
          <w:color w:val="000000"/>
          <w:sz w:val="28"/>
        </w:rPr>
        <w:t xml:space="preserve">
қажеттілігімен келіседі. </w:t>
      </w:r>
      <w:r>
        <w:br/>
      </w:r>
      <w:r>
        <w:rPr>
          <w:rFonts w:ascii="Times New Roman"/>
          <w:b w:val="false"/>
          <w:i w:val="false"/>
          <w:color w:val="000000"/>
          <w:sz w:val="28"/>
        </w:rPr>
        <w:t xml:space="preserve">
      2. Бұл саладағы ынтымақтастыққа, осы салада Қоғамдастықта </w:t>
      </w:r>
      <w:r>
        <w:br/>
      </w:r>
      <w:r>
        <w:rPr>
          <w:rFonts w:ascii="Times New Roman"/>
          <w:b w:val="false"/>
          <w:i w:val="false"/>
          <w:color w:val="000000"/>
          <w:sz w:val="28"/>
        </w:rPr>
        <w:t xml:space="preserve">
және халықаралық дәрежеде, соның ішінде Арнаулы Жедел Қаржы </w:t>
      </w:r>
      <w:r>
        <w:br/>
      </w:r>
      <w:r>
        <w:rPr>
          <w:rFonts w:ascii="Times New Roman"/>
          <w:b w:val="false"/>
          <w:i w:val="false"/>
          <w:color w:val="000000"/>
          <w:sz w:val="28"/>
        </w:rPr>
        <w:t xml:space="preserve">
Тобы (ҒАТҒ) қабылдаған стандарттарға ұқсас ақшаны табыс көзіне </w:t>
      </w:r>
      <w:r>
        <w:br/>
      </w:r>
      <w:r>
        <w:rPr>
          <w:rFonts w:ascii="Times New Roman"/>
          <w:b w:val="false"/>
          <w:i w:val="false"/>
          <w:color w:val="000000"/>
          <w:sz w:val="28"/>
        </w:rPr>
        <w:t xml:space="preserve">
айналдыруға қарсы күрес жөніндегі оңтайлы стандарттарды жасау </w:t>
      </w:r>
      <w:r>
        <w:br/>
      </w:r>
      <w:r>
        <w:rPr>
          <w:rFonts w:ascii="Times New Roman"/>
          <w:b w:val="false"/>
          <w:i w:val="false"/>
          <w:color w:val="000000"/>
          <w:sz w:val="28"/>
        </w:rPr>
        <w:t xml:space="preserve">
мақсатында әкімшілік және техникалық көмек жатады. </w:t>
      </w:r>
    </w:p>
    <w:p>
      <w:pPr>
        <w:spacing w:after="0"/>
        <w:ind w:left="0"/>
        <w:jc w:val="left"/>
      </w:pPr>
      <w:r>
        <w:rPr>
          <w:rFonts w:ascii="Times New Roman"/>
          <w:b/>
          <w:i w:val="false"/>
          <w:color w:val="000000"/>
        </w:rPr>
        <w:t xml:space="preserve"> 60-БАП </w:t>
      </w:r>
      <w:r>
        <w:br/>
      </w:r>
      <w:r>
        <w:rPr>
          <w:rFonts w:ascii="Times New Roman"/>
          <w:b/>
          <w:i w:val="false"/>
          <w:color w:val="000000"/>
        </w:rPr>
        <w:t xml:space="preserve">
Аймақтық ынтымақтастық </w:t>
      </w:r>
    </w:p>
    <w:p>
      <w:pPr>
        <w:spacing w:after="0"/>
        <w:ind w:left="0"/>
        <w:jc w:val="both"/>
      </w:pPr>
      <w:r>
        <w:rPr>
          <w:rFonts w:ascii="Times New Roman"/>
          <w:b w:val="false"/>
          <w:i w:val="false"/>
          <w:color w:val="000000"/>
          <w:sz w:val="28"/>
        </w:rPr>
        <w:t xml:space="preserve">      1. Тараптар аймақтық дамыту мен жер пайдалануды жоспарлау саласында ынтымақтастықты нығайтуға келісті. </w:t>
      </w:r>
      <w:r>
        <w:br/>
      </w:r>
      <w:r>
        <w:rPr>
          <w:rFonts w:ascii="Times New Roman"/>
          <w:b w:val="false"/>
          <w:i w:val="false"/>
          <w:color w:val="000000"/>
          <w:sz w:val="28"/>
        </w:rPr>
        <w:t xml:space="preserve">
      2. Осы мақсатта олар аймақтық дамыту мен жер пайдалану саясаты мәселелері жөнінде, сондай-ақ оны қалыптастыру әдісі жөнінде ұлттық, аймақтық және жергілікті өкімет орындары арасында ақпарат алмасуға көмектесетін болады, бұл орайда тиімсіз жағдайда орналасқан аудандар проблемаларына ерекше назар аударылады. </w:t>
      </w:r>
      <w:r>
        <w:br/>
      </w:r>
      <w:r>
        <w:rPr>
          <w:rFonts w:ascii="Times New Roman"/>
          <w:b w:val="false"/>
          <w:i w:val="false"/>
          <w:color w:val="000000"/>
          <w:sz w:val="28"/>
        </w:rPr>
        <w:t xml:space="preserve">
      Олар сондай-ақ, атап айтқанда, аймақтық дамудың әдістері мен нысандарын алмасуды жеделдетуді мақсат ете отырып аймақтық дамуды жоспарлауға жауапты тиісті аймақтар мен қоғамдық ұйымдар арасындағы тікелей байланыстарды орнатуға және дамытуға жәрдемдесетін болады. </w:t>
      </w:r>
    </w:p>
    <w:p>
      <w:pPr>
        <w:spacing w:after="0"/>
        <w:ind w:left="0"/>
        <w:jc w:val="left"/>
      </w:pPr>
      <w:r>
        <w:rPr>
          <w:rFonts w:ascii="Times New Roman"/>
          <w:b/>
          <w:i w:val="false"/>
          <w:color w:val="000000"/>
        </w:rPr>
        <w:t xml:space="preserve"> 61-БАП </w:t>
      </w:r>
      <w:r>
        <w:br/>
      </w:r>
      <w:r>
        <w:rPr>
          <w:rFonts w:ascii="Times New Roman"/>
          <w:b/>
          <w:i w:val="false"/>
          <w:color w:val="000000"/>
        </w:rPr>
        <w:t xml:space="preserve">
Әлеуметтік саладағы ынтымақтастық </w:t>
      </w:r>
    </w:p>
    <w:p>
      <w:pPr>
        <w:spacing w:after="0"/>
        <w:ind w:left="0"/>
        <w:jc w:val="both"/>
      </w:pPr>
      <w:r>
        <w:rPr>
          <w:rFonts w:ascii="Times New Roman"/>
          <w:b w:val="false"/>
          <w:i w:val="false"/>
          <w:color w:val="000000"/>
          <w:sz w:val="28"/>
        </w:rPr>
        <w:t xml:space="preserve">      1. Денсаулық сақтау мен еңбек қауіпсіздігі мәселелеріне қатысты Тараптар жұмыс істеушілердің денсаулығы мен қауіпсіздігі дәрежесін жақсарту мақсатымен өзара ынтымақтастығын дамытуға келіскен. </w:t>
      </w:r>
      <w:r>
        <w:br/>
      </w:r>
      <w:r>
        <w:rPr>
          <w:rFonts w:ascii="Times New Roman"/>
          <w:b w:val="false"/>
          <w:i w:val="false"/>
          <w:color w:val="000000"/>
          <w:sz w:val="28"/>
        </w:rPr>
        <w:t xml:space="preserve">
      Бұл ынтымақтастыққа, атап айтқанда, мыналар жатады: </w:t>
      </w:r>
      <w:r>
        <w:br/>
      </w:r>
      <w:r>
        <w:rPr>
          <w:rFonts w:ascii="Times New Roman"/>
          <w:b w:val="false"/>
          <w:i w:val="false"/>
          <w:color w:val="000000"/>
          <w:sz w:val="28"/>
        </w:rPr>
        <w:t xml:space="preserve">
      - тәуекел ету дәрежесі жоғары қызмет салаларына ерекше назар </w:t>
      </w:r>
      <w:r>
        <w:br/>
      </w:r>
      <w:r>
        <w:rPr>
          <w:rFonts w:ascii="Times New Roman"/>
          <w:b w:val="false"/>
          <w:i w:val="false"/>
          <w:color w:val="000000"/>
          <w:sz w:val="28"/>
        </w:rPr>
        <w:t xml:space="preserve">
аудара отырып денсаулық пен еңбек қауіпсіздігі жөнінде білім беру </w:t>
      </w:r>
      <w:r>
        <w:br/>
      </w:r>
      <w:r>
        <w:rPr>
          <w:rFonts w:ascii="Times New Roman"/>
          <w:b w:val="false"/>
          <w:i w:val="false"/>
          <w:color w:val="000000"/>
          <w:sz w:val="28"/>
        </w:rPr>
        <w:t xml:space="preserve">
мен кадрлар даярлау; </w:t>
      </w:r>
      <w:r>
        <w:br/>
      </w:r>
      <w:r>
        <w:rPr>
          <w:rFonts w:ascii="Times New Roman"/>
          <w:b w:val="false"/>
          <w:i w:val="false"/>
          <w:color w:val="000000"/>
          <w:sz w:val="28"/>
        </w:rPr>
        <w:t xml:space="preserve">
      - кәсіби ауруларды және кәсіби қызметтің басқа да теріс </w:t>
      </w:r>
      <w:r>
        <w:br/>
      </w:r>
      <w:r>
        <w:rPr>
          <w:rFonts w:ascii="Times New Roman"/>
          <w:b w:val="false"/>
          <w:i w:val="false"/>
          <w:color w:val="000000"/>
          <w:sz w:val="28"/>
        </w:rPr>
        <w:t xml:space="preserve">
салдарларын болдырмау жөніндегі шараларды әзірлеу және оларды </w:t>
      </w:r>
      <w:r>
        <w:br/>
      </w:r>
      <w:r>
        <w:rPr>
          <w:rFonts w:ascii="Times New Roman"/>
          <w:b w:val="false"/>
          <w:i w:val="false"/>
          <w:color w:val="000000"/>
          <w:sz w:val="28"/>
        </w:rPr>
        <w:t xml:space="preserve">
жүргізуге жәрдемдесу; </w:t>
      </w:r>
      <w:r>
        <w:br/>
      </w:r>
      <w:r>
        <w:rPr>
          <w:rFonts w:ascii="Times New Roman"/>
          <w:b w:val="false"/>
          <w:i w:val="false"/>
          <w:color w:val="000000"/>
          <w:sz w:val="28"/>
        </w:rPr>
        <w:t xml:space="preserve">
      - төтенше жағдайлардың салдарларын болдырмау, улы химиялық </w:t>
      </w:r>
      <w:r>
        <w:br/>
      </w:r>
      <w:r>
        <w:rPr>
          <w:rFonts w:ascii="Times New Roman"/>
          <w:b w:val="false"/>
          <w:i w:val="false"/>
          <w:color w:val="000000"/>
          <w:sz w:val="28"/>
        </w:rPr>
        <w:t xml:space="preserve">
заттарды өндіру мен қолдануды басқару; </w:t>
      </w:r>
      <w:r>
        <w:br/>
      </w:r>
      <w:r>
        <w:rPr>
          <w:rFonts w:ascii="Times New Roman"/>
          <w:b w:val="false"/>
          <w:i w:val="false"/>
          <w:color w:val="000000"/>
          <w:sz w:val="28"/>
        </w:rPr>
        <w:t xml:space="preserve">
      - жұмыс орындары экологиясының, қызметкерлердің денсаулығы </w:t>
      </w:r>
      <w:r>
        <w:br/>
      </w:r>
      <w:r>
        <w:rPr>
          <w:rFonts w:ascii="Times New Roman"/>
          <w:b w:val="false"/>
          <w:i w:val="false"/>
          <w:color w:val="000000"/>
          <w:sz w:val="28"/>
        </w:rPr>
        <w:t xml:space="preserve">
мен қауіпсіздігін қорғаудың негізгі проблемалары бойынша зерттеулер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2. Халықты еңбекпен қалыптасу мәселелеріне қатысты Тараптардың ынтымақтастығы, атап айтқанда, мыналар үшін техникалық көмек көрсетуді қамтиды: </w:t>
      </w:r>
      <w:r>
        <w:br/>
      </w:r>
      <w:r>
        <w:rPr>
          <w:rFonts w:ascii="Times New Roman"/>
          <w:b w:val="false"/>
          <w:i w:val="false"/>
          <w:color w:val="000000"/>
          <w:sz w:val="28"/>
        </w:rPr>
        <w:t xml:space="preserve">
      - еңбек нарқын оңтайлау; </w:t>
      </w:r>
      <w:r>
        <w:br/>
      </w:r>
      <w:r>
        <w:rPr>
          <w:rFonts w:ascii="Times New Roman"/>
          <w:b w:val="false"/>
          <w:i w:val="false"/>
          <w:color w:val="000000"/>
          <w:sz w:val="28"/>
        </w:rPr>
        <w:t xml:space="preserve">
      - еңбекке орналастыру жөніндегі қызметтер және осы қызметтермен байланысты консультациялық қызметтер көрсету жүйелерін жаңғырту; </w:t>
      </w:r>
      <w:r>
        <w:br/>
      </w:r>
      <w:r>
        <w:rPr>
          <w:rFonts w:ascii="Times New Roman"/>
          <w:b w:val="false"/>
          <w:i w:val="false"/>
          <w:color w:val="000000"/>
          <w:sz w:val="28"/>
        </w:rPr>
        <w:t xml:space="preserve">
      - еңбекке орналастыру секторын қайта құруды жоспарлау мен </w:t>
      </w:r>
      <w:r>
        <w:br/>
      </w:r>
      <w:r>
        <w:rPr>
          <w:rFonts w:ascii="Times New Roman"/>
          <w:b w:val="false"/>
          <w:i w:val="false"/>
          <w:color w:val="000000"/>
          <w:sz w:val="28"/>
        </w:rPr>
        <w:t xml:space="preserve">
оның бағдарламаларын басқару; </w:t>
      </w:r>
      <w:r>
        <w:br/>
      </w:r>
      <w:r>
        <w:rPr>
          <w:rFonts w:ascii="Times New Roman"/>
          <w:b w:val="false"/>
          <w:i w:val="false"/>
          <w:color w:val="000000"/>
          <w:sz w:val="28"/>
        </w:rPr>
        <w:t xml:space="preserve">
      - жергілікті еңбекпен қамтуды дамытуды көтермелеу; </w:t>
      </w:r>
      <w:r>
        <w:br/>
      </w:r>
      <w:r>
        <w:rPr>
          <w:rFonts w:ascii="Times New Roman"/>
          <w:b w:val="false"/>
          <w:i w:val="false"/>
          <w:color w:val="000000"/>
          <w:sz w:val="28"/>
        </w:rPr>
        <w:t xml:space="preserve">
      - өзін-өзі еңбекпен қамтуды ынталандыру мен кәсіпкерлікті </w:t>
      </w:r>
      <w:r>
        <w:br/>
      </w:r>
      <w:r>
        <w:rPr>
          <w:rFonts w:ascii="Times New Roman"/>
          <w:b w:val="false"/>
          <w:i w:val="false"/>
          <w:color w:val="000000"/>
          <w:sz w:val="28"/>
        </w:rPr>
        <w:t xml:space="preserve">
дамыту мәселелерін қоса "икемді" еңбекпен қамту бағдарламалары </w:t>
      </w:r>
      <w:r>
        <w:br/>
      </w:r>
      <w:r>
        <w:rPr>
          <w:rFonts w:ascii="Times New Roman"/>
          <w:b w:val="false"/>
          <w:i w:val="false"/>
          <w:color w:val="000000"/>
          <w:sz w:val="28"/>
        </w:rPr>
        <w:t xml:space="preserve">
бойынша хабарлама алмасу үшін. </w:t>
      </w:r>
      <w:r>
        <w:br/>
      </w:r>
      <w:r>
        <w:rPr>
          <w:rFonts w:ascii="Times New Roman"/>
          <w:b w:val="false"/>
          <w:i w:val="false"/>
          <w:color w:val="000000"/>
          <w:sz w:val="28"/>
        </w:rPr>
        <w:t xml:space="preserve">
      3. Тараптар халықты әлеуметтік қорғау саласындағы ынтымақтастыққа ерекше назар аударатын болады, оған, атап айтқанда, Қазақстан Республикасындағы әлеуметтік қорғау жүйелерінің реформаларын жоспарлау мен жүргізу мәселелері жатады. </w:t>
      </w:r>
      <w:r>
        <w:br/>
      </w:r>
      <w:r>
        <w:rPr>
          <w:rFonts w:ascii="Times New Roman"/>
          <w:b w:val="false"/>
          <w:i w:val="false"/>
          <w:color w:val="000000"/>
          <w:sz w:val="28"/>
        </w:rPr>
        <w:t xml:space="preserve">
      Бұл реформалар Қазақстан Республикасында нарықтық экономика талаптарына жауап беретін әлеуметтік қорғау тетіктерін дамытуға бағытталған және ол халықты әлеуметтік қорғау бағыттарын қамтиды. </w:t>
      </w:r>
    </w:p>
    <w:p>
      <w:pPr>
        <w:spacing w:after="0"/>
        <w:ind w:left="0"/>
        <w:jc w:val="left"/>
      </w:pPr>
      <w:r>
        <w:rPr>
          <w:rFonts w:ascii="Times New Roman"/>
          <w:b/>
          <w:i w:val="false"/>
          <w:color w:val="000000"/>
        </w:rPr>
        <w:t xml:space="preserve"> 62-БАП </w:t>
      </w:r>
      <w:r>
        <w:br/>
      </w:r>
      <w:r>
        <w:rPr>
          <w:rFonts w:ascii="Times New Roman"/>
          <w:b/>
          <w:i w:val="false"/>
          <w:color w:val="000000"/>
        </w:rPr>
        <w:t xml:space="preserve">
Туризм </w:t>
      </w:r>
    </w:p>
    <w:p>
      <w:pPr>
        <w:spacing w:after="0"/>
        <w:ind w:left="0"/>
        <w:jc w:val="both"/>
      </w:pPr>
      <w:r>
        <w:rPr>
          <w:rFonts w:ascii="Times New Roman"/>
          <w:b w:val="false"/>
          <w:i w:val="false"/>
          <w:color w:val="000000"/>
          <w:sz w:val="28"/>
        </w:rPr>
        <w:t xml:space="preserve">      Тараптар осы саладағы ынтымақтастықты өрістетіп, тереңдете түседі, ол, атап айтқанда мыналарды қамтиды: </w:t>
      </w:r>
      <w:r>
        <w:br/>
      </w:r>
      <w:r>
        <w:rPr>
          <w:rFonts w:ascii="Times New Roman"/>
          <w:b w:val="false"/>
          <w:i w:val="false"/>
          <w:color w:val="000000"/>
          <w:sz w:val="28"/>
        </w:rPr>
        <w:t xml:space="preserve">
      - туристік алмасуды оңайлатуды; </w:t>
      </w:r>
      <w:r>
        <w:br/>
      </w:r>
      <w:r>
        <w:rPr>
          <w:rFonts w:ascii="Times New Roman"/>
          <w:b w:val="false"/>
          <w:i w:val="false"/>
          <w:color w:val="000000"/>
          <w:sz w:val="28"/>
        </w:rPr>
        <w:t xml:space="preserve">
      - ақпарат алмасуды ұлғайтуды; </w:t>
      </w:r>
      <w:r>
        <w:br/>
      </w:r>
      <w:r>
        <w:rPr>
          <w:rFonts w:ascii="Times New Roman"/>
          <w:b w:val="false"/>
          <w:i w:val="false"/>
          <w:color w:val="000000"/>
          <w:sz w:val="28"/>
        </w:rPr>
        <w:t xml:space="preserve">
      - ноу-хау беруді; </w:t>
      </w:r>
      <w:r>
        <w:br/>
      </w:r>
      <w:r>
        <w:rPr>
          <w:rFonts w:ascii="Times New Roman"/>
          <w:b w:val="false"/>
          <w:i w:val="false"/>
          <w:color w:val="000000"/>
          <w:sz w:val="28"/>
        </w:rPr>
        <w:t xml:space="preserve">
      - бірлескен жобаларды іске асыру мүмкіндіктерін зерттеуді; </w:t>
      </w:r>
      <w:r>
        <w:br/>
      </w:r>
      <w:r>
        <w:rPr>
          <w:rFonts w:ascii="Times New Roman"/>
          <w:b w:val="false"/>
          <w:i w:val="false"/>
          <w:color w:val="000000"/>
          <w:sz w:val="28"/>
        </w:rPr>
        <w:t xml:space="preserve">
      - ресми туристік органдардың өзара іс-қимылын; </w:t>
      </w:r>
      <w:r>
        <w:br/>
      </w:r>
      <w:r>
        <w:rPr>
          <w:rFonts w:ascii="Times New Roman"/>
          <w:b w:val="false"/>
          <w:i w:val="false"/>
          <w:color w:val="000000"/>
          <w:sz w:val="28"/>
        </w:rPr>
        <w:t xml:space="preserve">
      - туризмді дамыту үшін кадрлар даярлауды қамтиды. </w:t>
      </w:r>
    </w:p>
    <w:p>
      <w:pPr>
        <w:spacing w:after="0"/>
        <w:ind w:left="0"/>
        <w:jc w:val="left"/>
      </w:pPr>
      <w:r>
        <w:rPr>
          <w:rFonts w:ascii="Times New Roman"/>
          <w:b/>
          <w:i w:val="false"/>
          <w:color w:val="000000"/>
        </w:rPr>
        <w:t xml:space="preserve"> 63-БАП </w:t>
      </w:r>
      <w:r>
        <w:br/>
      </w:r>
      <w:r>
        <w:rPr>
          <w:rFonts w:ascii="Times New Roman"/>
          <w:b/>
          <w:i w:val="false"/>
          <w:color w:val="000000"/>
        </w:rPr>
        <w:t xml:space="preserve">
Шағын және орташа кәсіпорындар </w:t>
      </w:r>
    </w:p>
    <w:p>
      <w:pPr>
        <w:spacing w:after="0"/>
        <w:ind w:left="0"/>
        <w:jc w:val="both"/>
      </w:pPr>
      <w:r>
        <w:rPr>
          <w:rFonts w:ascii="Times New Roman"/>
          <w:b w:val="false"/>
          <w:i w:val="false"/>
          <w:color w:val="000000"/>
          <w:sz w:val="28"/>
        </w:rPr>
        <w:t xml:space="preserve">      1. Тараптар өздерінің алдына шағын және орташа кәсіпорындарды (ШОК) дамытып, нығайтуды және Қазақстан Республикасы мен Қоғамдастық арасындағы ынтымақтастықты көтермелеуді мақсат етіп қояды. </w:t>
      </w:r>
      <w:r>
        <w:br/>
      </w:r>
      <w:r>
        <w:rPr>
          <w:rFonts w:ascii="Times New Roman"/>
          <w:b w:val="false"/>
          <w:i w:val="false"/>
          <w:color w:val="000000"/>
          <w:sz w:val="28"/>
        </w:rPr>
        <w:t xml:space="preserve">
      2. Ынтымақтастыққа атап айтқанда, мына салаларға жататын </w:t>
      </w:r>
      <w:r>
        <w:br/>
      </w:r>
      <w:r>
        <w:rPr>
          <w:rFonts w:ascii="Times New Roman"/>
          <w:b w:val="false"/>
          <w:i w:val="false"/>
          <w:color w:val="000000"/>
          <w:sz w:val="28"/>
        </w:rPr>
        <w:t xml:space="preserve">
техникалық көмек жатады: </w:t>
      </w:r>
      <w:r>
        <w:br/>
      </w:r>
      <w:r>
        <w:rPr>
          <w:rFonts w:ascii="Times New Roman"/>
          <w:b w:val="false"/>
          <w:i w:val="false"/>
          <w:color w:val="000000"/>
          <w:sz w:val="28"/>
        </w:rPr>
        <w:t xml:space="preserve">
      - ШОК үшін заңдылық негізін жасау; </w:t>
      </w:r>
      <w:r>
        <w:br/>
      </w:r>
      <w:r>
        <w:rPr>
          <w:rFonts w:ascii="Times New Roman"/>
          <w:b w:val="false"/>
          <w:i w:val="false"/>
          <w:color w:val="000000"/>
          <w:sz w:val="28"/>
        </w:rPr>
        <w:t xml:space="preserve">
      - тиісті инфрақұрылым (ШОК-ты, коммуникацияларды қолдау </w:t>
      </w:r>
      <w:r>
        <w:br/>
      </w:r>
      <w:r>
        <w:rPr>
          <w:rFonts w:ascii="Times New Roman"/>
          <w:b w:val="false"/>
          <w:i w:val="false"/>
          <w:color w:val="000000"/>
          <w:sz w:val="28"/>
        </w:rPr>
        <w:t xml:space="preserve">
жөніндегі агенттік, ШОК-ке арналған қорды құруға); </w:t>
      </w:r>
      <w:r>
        <w:br/>
      </w:r>
      <w:r>
        <w:rPr>
          <w:rFonts w:ascii="Times New Roman"/>
          <w:b w:val="false"/>
          <w:i w:val="false"/>
          <w:color w:val="000000"/>
          <w:sz w:val="28"/>
        </w:rPr>
        <w:t xml:space="preserve">
      - технологиялық парктер құру жатады. </w:t>
      </w:r>
    </w:p>
    <w:p>
      <w:pPr>
        <w:spacing w:after="0"/>
        <w:ind w:left="0"/>
        <w:jc w:val="left"/>
      </w:pPr>
      <w:r>
        <w:rPr>
          <w:rFonts w:ascii="Times New Roman"/>
          <w:b/>
          <w:i w:val="false"/>
          <w:color w:val="000000"/>
        </w:rPr>
        <w:t xml:space="preserve"> 64-БАП </w:t>
      </w:r>
      <w:r>
        <w:br/>
      </w:r>
      <w:r>
        <w:rPr>
          <w:rFonts w:ascii="Times New Roman"/>
          <w:b/>
          <w:i w:val="false"/>
          <w:color w:val="000000"/>
        </w:rPr>
        <w:t xml:space="preserve">
Ақпарат және коммуникация </w:t>
      </w:r>
    </w:p>
    <w:p>
      <w:pPr>
        <w:spacing w:after="0"/>
        <w:ind w:left="0"/>
        <w:jc w:val="both"/>
      </w:pPr>
      <w:r>
        <w:rPr>
          <w:rFonts w:ascii="Times New Roman"/>
          <w:b w:val="false"/>
          <w:i w:val="false"/>
          <w:color w:val="000000"/>
          <w:sz w:val="28"/>
        </w:rPr>
        <w:t xml:space="preserve">      Тараптар ақпаратты беру құралдарын қоса оны өңдеудің қазіргі заманғы әдістерін дамытуды қолдайтын және ақпаратты өзара тиімді алмасуды ынталандыратын болады. Мүмкіндігінше, санаткерлік меншік құқықтарын толық сақтаған жағдайда деректер негіздеріне қол жеткізуді қоса Қоғамдастық пен Қазақстан Республикасы туралы негізгі ақпаратпен жұртшылықты таныстыруға бағытталған бағдарламаларға басымдық беріледі. </w:t>
      </w:r>
    </w:p>
    <w:p>
      <w:pPr>
        <w:spacing w:after="0"/>
        <w:ind w:left="0"/>
        <w:jc w:val="left"/>
      </w:pPr>
      <w:r>
        <w:rPr>
          <w:rFonts w:ascii="Times New Roman"/>
          <w:b/>
          <w:i w:val="false"/>
          <w:color w:val="000000"/>
        </w:rPr>
        <w:t xml:space="preserve"> 65-БАП </w:t>
      </w:r>
      <w:r>
        <w:br/>
      </w:r>
      <w:r>
        <w:rPr>
          <w:rFonts w:ascii="Times New Roman"/>
          <w:b/>
          <w:i w:val="false"/>
          <w:color w:val="000000"/>
        </w:rPr>
        <w:t xml:space="preserve">
Тұтынушылар құқықтарын қорғау </w:t>
      </w:r>
    </w:p>
    <w:p>
      <w:pPr>
        <w:spacing w:after="0"/>
        <w:ind w:left="0"/>
        <w:jc w:val="both"/>
      </w:pPr>
      <w:r>
        <w:rPr>
          <w:rFonts w:ascii="Times New Roman"/>
          <w:b w:val="false"/>
          <w:i w:val="false"/>
          <w:color w:val="000000"/>
          <w:sz w:val="28"/>
        </w:rPr>
        <w:t xml:space="preserve">      Тараптар тұтынушылар құқықтарын қорғау саласында өз жүйелерінің үйлесіміне қол жеткізуге бағытталған тығыз ынтымақтастықты қамтамасыз етеді. Бұл ынтымақтастыққа мыналар жата алады: заңдар мен институциялық реформалар саласындағы ақпарат алмасу; қауіпті азық-түліктер туралы өзара ақпараттар алмасудың тұрақты жүйесін құру; тұтынушыларға арналған, бірінші кезекте, бағалар және ұсынылатын тауарлар мен қызметтер сипаттамаларына қатысты ақпараттар беру тетігін жетілдіру; тұтынушылар мүдделерін қорғайтын ұйымдар арасындағы алмасуды дамыту, тұтынушылар құқықтарын қорғау саласындағы саясаттың үйлесімі мен оны үйлестіруді күшейту; семинарлар мен үйренулерді ұйымдастыру. </w:t>
      </w:r>
    </w:p>
    <w:p>
      <w:pPr>
        <w:spacing w:after="0"/>
        <w:ind w:left="0"/>
        <w:jc w:val="left"/>
      </w:pPr>
      <w:r>
        <w:rPr>
          <w:rFonts w:ascii="Times New Roman"/>
          <w:b/>
          <w:i w:val="false"/>
          <w:color w:val="000000"/>
        </w:rPr>
        <w:t xml:space="preserve"> 66-БАП </w:t>
      </w:r>
      <w:r>
        <w:br/>
      </w:r>
      <w:r>
        <w:rPr>
          <w:rFonts w:ascii="Times New Roman"/>
          <w:b/>
          <w:i w:val="false"/>
          <w:color w:val="000000"/>
        </w:rPr>
        <w:t xml:space="preserve">
Кеден мәселелері </w:t>
      </w:r>
    </w:p>
    <w:p>
      <w:pPr>
        <w:spacing w:after="0"/>
        <w:ind w:left="0"/>
        <w:jc w:val="both"/>
      </w:pPr>
      <w:r>
        <w:rPr>
          <w:rFonts w:ascii="Times New Roman"/>
          <w:b w:val="false"/>
          <w:i w:val="false"/>
          <w:color w:val="000000"/>
          <w:sz w:val="28"/>
        </w:rPr>
        <w:t xml:space="preserve">      1. Өзара тиімді сауданы дамытумен байланысты қабылдауға </w:t>
      </w:r>
      <w:r>
        <w:br/>
      </w:r>
      <w:r>
        <w:rPr>
          <w:rFonts w:ascii="Times New Roman"/>
          <w:b w:val="false"/>
          <w:i w:val="false"/>
          <w:color w:val="000000"/>
          <w:sz w:val="28"/>
        </w:rPr>
        <w:t xml:space="preserve">
белгіленген барлық ережелерді кепілді сақтау және Қоғамдастықтағы </w:t>
      </w:r>
      <w:r>
        <w:br/>
      </w:r>
      <w:r>
        <w:rPr>
          <w:rFonts w:ascii="Times New Roman"/>
          <w:b w:val="false"/>
          <w:i w:val="false"/>
          <w:color w:val="000000"/>
          <w:sz w:val="28"/>
        </w:rPr>
        <w:t xml:space="preserve">
тәріздес Тараптардың кеден жүйелерін жақындастыруға қол жеткізу </w:t>
      </w:r>
      <w:r>
        <w:br/>
      </w:r>
      <w:r>
        <w:rPr>
          <w:rFonts w:ascii="Times New Roman"/>
          <w:b w:val="false"/>
          <w:i w:val="false"/>
          <w:color w:val="000000"/>
          <w:sz w:val="28"/>
        </w:rPr>
        <w:t xml:space="preserve">
осы саладағы ынтымақтастықтың жақындастыруға қол жеткізу осы </w:t>
      </w:r>
      <w:r>
        <w:br/>
      </w:r>
      <w:r>
        <w:rPr>
          <w:rFonts w:ascii="Times New Roman"/>
          <w:b w:val="false"/>
          <w:i w:val="false"/>
          <w:color w:val="000000"/>
          <w:sz w:val="28"/>
        </w:rPr>
        <w:t xml:space="preserve">
саладағы ынтымақтастықтың мақсаты болып табылады. </w:t>
      </w:r>
      <w:r>
        <w:br/>
      </w:r>
      <w:r>
        <w:rPr>
          <w:rFonts w:ascii="Times New Roman"/>
          <w:b w:val="false"/>
          <w:i w:val="false"/>
          <w:color w:val="000000"/>
          <w:sz w:val="28"/>
        </w:rPr>
        <w:t xml:space="preserve">
      2. Осы саладағы ынтымақтастыққа, атап айтқанда, мыналар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 ақпарат алмасу; </w:t>
      </w:r>
      <w:r>
        <w:br/>
      </w:r>
      <w:r>
        <w:rPr>
          <w:rFonts w:ascii="Times New Roman"/>
          <w:b w:val="false"/>
          <w:i w:val="false"/>
          <w:color w:val="000000"/>
          <w:sz w:val="28"/>
        </w:rPr>
        <w:t xml:space="preserve">
      - жұмыс әдістерін жетілдіру; </w:t>
      </w:r>
      <w:r>
        <w:br/>
      </w:r>
      <w:r>
        <w:rPr>
          <w:rFonts w:ascii="Times New Roman"/>
          <w:b w:val="false"/>
          <w:i w:val="false"/>
          <w:color w:val="000000"/>
          <w:sz w:val="28"/>
        </w:rPr>
        <w:t xml:space="preserve">
      - Біріккен терминология мен бірыңғай әкімшілік құжатын енгізу; </w:t>
      </w:r>
      <w:r>
        <w:br/>
      </w:r>
      <w:r>
        <w:rPr>
          <w:rFonts w:ascii="Times New Roman"/>
          <w:b w:val="false"/>
          <w:i w:val="false"/>
          <w:color w:val="000000"/>
          <w:sz w:val="28"/>
        </w:rPr>
        <w:t xml:space="preserve">
      - Қазақстан Республикасы мен Қоғамдастықтың транзиттік </w:t>
      </w:r>
      <w:r>
        <w:br/>
      </w:r>
      <w:r>
        <w:rPr>
          <w:rFonts w:ascii="Times New Roman"/>
          <w:b w:val="false"/>
          <w:i w:val="false"/>
          <w:color w:val="000000"/>
          <w:sz w:val="28"/>
        </w:rPr>
        <w:t xml:space="preserve">
жүйелерінің өзара іс-қимылы; </w:t>
      </w:r>
      <w:r>
        <w:br/>
      </w:r>
      <w:r>
        <w:rPr>
          <w:rFonts w:ascii="Times New Roman"/>
          <w:b w:val="false"/>
          <w:i w:val="false"/>
          <w:color w:val="000000"/>
          <w:sz w:val="28"/>
        </w:rPr>
        <w:t xml:space="preserve">
      - жүк тасымалына қатысты тексерулер мен ресмиліктерді </w:t>
      </w:r>
      <w:r>
        <w:br/>
      </w:r>
      <w:r>
        <w:rPr>
          <w:rFonts w:ascii="Times New Roman"/>
          <w:b w:val="false"/>
          <w:i w:val="false"/>
          <w:color w:val="000000"/>
          <w:sz w:val="28"/>
        </w:rPr>
        <w:t xml:space="preserve">
жеңілдету; </w:t>
      </w:r>
      <w:r>
        <w:br/>
      </w:r>
      <w:r>
        <w:rPr>
          <w:rFonts w:ascii="Times New Roman"/>
          <w:b w:val="false"/>
          <w:i w:val="false"/>
          <w:color w:val="000000"/>
          <w:sz w:val="28"/>
        </w:rPr>
        <w:t xml:space="preserve">
      - кеден ақпаратының қазіргі заманғы жүйелерін енгізуге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 семинарлар мен үйренулерді ұйымдастыру жатады. </w:t>
      </w:r>
      <w:r>
        <w:br/>
      </w:r>
      <w:r>
        <w:rPr>
          <w:rFonts w:ascii="Times New Roman"/>
          <w:b w:val="false"/>
          <w:i w:val="false"/>
          <w:color w:val="000000"/>
          <w:sz w:val="28"/>
        </w:rPr>
        <w:t xml:space="preserve">
      Қажет болған жағдайда ынтымақтастық техникалық көмек арқылы қолдау табады. </w:t>
      </w:r>
      <w:r>
        <w:br/>
      </w:r>
      <w:r>
        <w:rPr>
          <w:rFonts w:ascii="Times New Roman"/>
          <w:b w:val="false"/>
          <w:i w:val="false"/>
          <w:color w:val="000000"/>
          <w:sz w:val="28"/>
        </w:rPr>
        <w:t xml:space="preserve">
      3. Тараптардың бұдан былайғы ынтымақтастығына, атап айтқанда, 70-Бапқа қатысты осы Келісімнің ережелеріне нұқсан келтірмей, кеден мәселелері жөніндегі Тараптардың әкімшілік органдарына өзара көмек N 1 Хаттаманың ережелеріне сәйкес жүзеге асырылатын болады. </w:t>
      </w:r>
    </w:p>
    <w:p>
      <w:pPr>
        <w:spacing w:after="0"/>
        <w:ind w:left="0"/>
        <w:jc w:val="left"/>
      </w:pPr>
      <w:r>
        <w:rPr>
          <w:rFonts w:ascii="Times New Roman"/>
          <w:b/>
          <w:i w:val="false"/>
          <w:color w:val="000000"/>
        </w:rPr>
        <w:t xml:space="preserve"> 67-БАП </w:t>
      </w:r>
      <w:r>
        <w:br/>
      </w:r>
      <w:r>
        <w:rPr>
          <w:rFonts w:ascii="Times New Roman"/>
          <w:b/>
          <w:i w:val="false"/>
          <w:color w:val="000000"/>
        </w:rPr>
        <w:t xml:space="preserve">
Статистика саласындағы ынтымақтастық </w:t>
      </w:r>
    </w:p>
    <w:p>
      <w:pPr>
        <w:spacing w:after="0"/>
        <w:ind w:left="0"/>
        <w:jc w:val="both"/>
      </w:pPr>
      <w:r>
        <w:rPr>
          <w:rFonts w:ascii="Times New Roman"/>
          <w:b w:val="false"/>
          <w:i w:val="false"/>
          <w:color w:val="000000"/>
          <w:sz w:val="28"/>
        </w:rPr>
        <w:t xml:space="preserve">      Бұл саладағы ынтымақтастық Қазақстан Республикасындағы экономикалық қайта құрулар үрдістерін қолдау мен олардың мониторингі және жеке кәсіпорындарды дамыту үшін қажетті ақиқат статистикалық ақпаратпен қамтамасыз ету мақсатында тиімді статистикалық жүйелерді одан әрі дамытуға бағытталған. </w:t>
      </w:r>
      <w:r>
        <w:br/>
      </w:r>
      <w:r>
        <w:rPr>
          <w:rFonts w:ascii="Times New Roman"/>
          <w:b w:val="false"/>
          <w:i w:val="false"/>
          <w:color w:val="000000"/>
          <w:sz w:val="28"/>
        </w:rPr>
        <w:t xml:space="preserve">
      Тараптар, атап айтқанда, мына сияқты салаларда қызмет атқаратын болады: </w:t>
      </w:r>
      <w:r>
        <w:br/>
      </w:r>
      <w:r>
        <w:rPr>
          <w:rFonts w:ascii="Times New Roman"/>
          <w:b w:val="false"/>
          <w:i w:val="false"/>
          <w:color w:val="000000"/>
          <w:sz w:val="28"/>
        </w:rPr>
        <w:t xml:space="preserve">
      - Қазақстан статистикалық жүйесін халықаралық әдістерге стандарттарға және топтастыруларға бейімдеу; </w:t>
      </w:r>
      <w:r>
        <w:br/>
      </w:r>
      <w:r>
        <w:rPr>
          <w:rFonts w:ascii="Times New Roman"/>
          <w:b w:val="false"/>
          <w:i w:val="false"/>
          <w:color w:val="000000"/>
          <w:sz w:val="28"/>
        </w:rPr>
        <w:t xml:space="preserve">
      - статистикалық ақпарат алмасу; </w:t>
      </w:r>
      <w:r>
        <w:br/>
      </w:r>
      <w:r>
        <w:rPr>
          <w:rFonts w:ascii="Times New Roman"/>
          <w:b w:val="false"/>
          <w:i w:val="false"/>
          <w:color w:val="000000"/>
          <w:sz w:val="28"/>
        </w:rPr>
        <w:t xml:space="preserve">
      - экономикалық реформаларды жүзеге асыру мен басқару үшін қажетті статистикалық ауқымды және ықшам экономикалық ақпаратпен қамтамасыз ету. </w:t>
      </w:r>
      <w:r>
        <w:br/>
      </w:r>
      <w:r>
        <w:rPr>
          <w:rFonts w:ascii="Times New Roman"/>
          <w:b w:val="false"/>
          <w:i w:val="false"/>
          <w:color w:val="000000"/>
          <w:sz w:val="28"/>
        </w:rPr>
        <w:t xml:space="preserve">
      Осы мақсатта Қоғамдастық Қазақстан Республикасына техникалық көмек көрсетеді. </w:t>
      </w:r>
    </w:p>
    <w:p>
      <w:pPr>
        <w:spacing w:after="0"/>
        <w:ind w:left="0"/>
        <w:jc w:val="left"/>
      </w:pPr>
      <w:r>
        <w:rPr>
          <w:rFonts w:ascii="Times New Roman"/>
          <w:b/>
          <w:i w:val="false"/>
          <w:color w:val="000000"/>
        </w:rPr>
        <w:t xml:space="preserve"> 68-БАП </w:t>
      </w:r>
      <w:r>
        <w:br/>
      </w:r>
      <w:r>
        <w:rPr>
          <w:rFonts w:ascii="Times New Roman"/>
          <w:b/>
          <w:i w:val="false"/>
          <w:color w:val="000000"/>
        </w:rPr>
        <w:t xml:space="preserve">
Жалпы экономикалық мәселелер </w:t>
      </w:r>
    </w:p>
    <w:p>
      <w:pPr>
        <w:spacing w:after="0"/>
        <w:ind w:left="0"/>
        <w:jc w:val="both"/>
      </w:pPr>
      <w:r>
        <w:rPr>
          <w:rFonts w:ascii="Times New Roman"/>
          <w:b w:val="false"/>
          <w:i w:val="false"/>
          <w:color w:val="000000"/>
          <w:sz w:val="28"/>
        </w:rPr>
        <w:t xml:space="preserve">      Тараптар өздерінің экономикалық жүйелерінің іргелі қағидаттары мәселелері бойынша өзара түсіністікті жақсарту мақсатындағы ынтымақтастық, нарықтық экономика жағдайында экономикалық саясатты белгілеу мен іске асыру арқылы экономикалық реформа үрдістерін жүзеге асыруға және экономикалық саясатты үйлестіруге жәрдемдеседі. Осы мақсатта Тараптар ықшам экономикалық болжамдар жөнінде ақпарат алмасатын болады. </w:t>
      </w:r>
      <w:r>
        <w:br/>
      </w:r>
      <w:r>
        <w:rPr>
          <w:rFonts w:ascii="Times New Roman"/>
          <w:b w:val="false"/>
          <w:i w:val="false"/>
          <w:color w:val="000000"/>
          <w:sz w:val="28"/>
        </w:rPr>
        <w:t xml:space="preserve">
      Қоғамдастық мына мақсатта техникалық көмек береді: </w:t>
      </w:r>
      <w:r>
        <w:br/>
      </w:r>
      <w:r>
        <w:rPr>
          <w:rFonts w:ascii="Times New Roman"/>
          <w:b w:val="false"/>
          <w:i w:val="false"/>
          <w:color w:val="000000"/>
          <w:sz w:val="28"/>
        </w:rPr>
        <w:t xml:space="preserve">
      - Қазақстан Республикасына сараптамалық консультациялар мен </w:t>
      </w:r>
      <w:r>
        <w:br/>
      </w:r>
      <w:r>
        <w:rPr>
          <w:rFonts w:ascii="Times New Roman"/>
          <w:b w:val="false"/>
          <w:i w:val="false"/>
          <w:color w:val="000000"/>
          <w:sz w:val="28"/>
        </w:rPr>
        <w:t xml:space="preserve">
техникалық көмек арқылы экономикалық реформа үрдістерін жүзеге </w:t>
      </w:r>
      <w:r>
        <w:br/>
      </w:r>
      <w:r>
        <w:rPr>
          <w:rFonts w:ascii="Times New Roman"/>
          <w:b w:val="false"/>
          <w:i w:val="false"/>
          <w:color w:val="000000"/>
          <w:sz w:val="28"/>
        </w:rPr>
        <w:t xml:space="preserve">
асыруға жәрдемдесу; </w:t>
      </w:r>
      <w:r>
        <w:br/>
      </w:r>
      <w:r>
        <w:rPr>
          <w:rFonts w:ascii="Times New Roman"/>
          <w:b w:val="false"/>
          <w:i w:val="false"/>
          <w:color w:val="000000"/>
          <w:sz w:val="28"/>
        </w:rPr>
        <w:t xml:space="preserve">
      - экономикалық саясатты белгілеген кезде ақпарат пен ноу-хауды беруді оңайлату және тиісті зерттеулер нәтижелерін кеңінен тарату үшін экономистер арасындағы ынтымақтастықты ынталандыру мақсатында көмек береді. </w:t>
      </w:r>
    </w:p>
    <w:p>
      <w:pPr>
        <w:spacing w:after="0"/>
        <w:ind w:left="0"/>
        <w:jc w:val="left"/>
      </w:pPr>
      <w:r>
        <w:rPr>
          <w:rFonts w:ascii="Times New Roman"/>
          <w:b/>
          <w:i w:val="false"/>
          <w:color w:val="000000"/>
        </w:rPr>
        <w:t xml:space="preserve"> 69-БАП </w:t>
      </w:r>
      <w:r>
        <w:br/>
      </w:r>
      <w:r>
        <w:rPr>
          <w:rFonts w:ascii="Times New Roman"/>
          <w:b/>
          <w:i w:val="false"/>
          <w:color w:val="000000"/>
        </w:rPr>
        <w:t xml:space="preserve">
Есірткілік заттар </w:t>
      </w:r>
    </w:p>
    <w:p>
      <w:pPr>
        <w:spacing w:after="0"/>
        <w:ind w:left="0"/>
        <w:jc w:val="both"/>
      </w:pPr>
      <w:r>
        <w:rPr>
          <w:rFonts w:ascii="Times New Roman"/>
          <w:b w:val="false"/>
          <w:i w:val="false"/>
          <w:color w:val="000000"/>
          <w:sz w:val="28"/>
        </w:rPr>
        <w:t xml:space="preserve">      Тараптар өздерінің өкілеттіктері мен құзыреті шегінде есірткілік және психикаға әсер ететін заттарды, оларды әзірлеуге қажетті химиялық заттардың шығуын болдырмауды қоса, заңсыз өндіруге, жеткізуге және айналымға жіберуге қарсы күрес жөніндегі бағдарламалар мен шаралардың тиімділігін және пәрменділігін арттыру мақсатында, сондай-ақ есірткіге сұранымды болдырмау мен қысқарту мақсатында қызмет атқаруға келісті. Бұл саладағы ынтымақтастық есірткілерді пайдаланумен байланысты әртүрлі салалардағы мақсаттары мен шараларына қатысты Тараптардың өзара консультациялар алысуы мен тығыз үйлестіруіне негізделеді. </w:t>
      </w:r>
    </w:p>
    <w:p>
      <w:pPr>
        <w:spacing w:after="0"/>
        <w:ind w:left="0"/>
        <w:jc w:val="left"/>
      </w:pPr>
      <w:r>
        <w:rPr>
          <w:rFonts w:ascii="Times New Roman"/>
          <w:b/>
          <w:i w:val="false"/>
          <w:color w:val="000000"/>
        </w:rPr>
        <w:t xml:space="preserve"> 70-БАП </w:t>
      </w:r>
      <w:r>
        <w:br/>
      </w:r>
      <w:r>
        <w:rPr>
          <w:rFonts w:ascii="Times New Roman"/>
          <w:b/>
          <w:i w:val="false"/>
          <w:color w:val="000000"/>
        </w:rPr>
        <w:t xml:space="preserve">
Құқыққа қарсы қызметті болдырмау жөніндегі ынтымақтастық </w:t>
      </w:r>
    </w:p>
    <w:p>
      <w:pPr>
        <w:spacing w:after="0"/>
        <w:ind w:left="0"/>
        <w:jc w:val="both"/>
      </w:pPr>
      <w:r>
        <w:rPr>
          <w:rFonts w:ascii="Times New Roman"/>
          <w:b w:val="false"/>
          <w:i w:val="false"/>
          <w:color w:val="000000"/>
          <w:sz w:val="28"/>
        </w:rPr>
        <w:t xml:space="preserve">      Тараптар құқыққа қарсы мына секілді қызметті болдырмауға бағытталған ынтымақтастықты қамтамасыз етеді: </w:t>
      </w:r>
      <w:r>
        <w:br/>
      </w:r>
      <w:r>
        <w:rPr>
          <w:rFonts w:ascii="Times New Roman"/>
          <w:b w:val="false"/>
          <w:i w:val="false"/>
          <w:color w:val="000000"/>
          <w:sz w:val="28"/>
        </w:rPr>
        <w:t xml:space="preserve">
      - заңнан тыс көшіп келу немесе жеке тұлғалардың заңсыз келуі, </w:t>
      </w:r>
      <w:r>
        <w:br/>
      </w:r>
      <w:r>
        <w:rPr>
          <w:rFonts w:ascii="Times New Roman"/>
          <w:b w:val="false"/>
          <w:i w:val="false"/>
          <w:color w:val="000000"/>
          <w:sz w:val="28"/>
        </w:rPr>
        <w:t xml:space="preserve">
жаңа азаматтық алудың қағидаттары мен тәжірибесін ескере отырып, </w:t>
      </w:r>
      <w:r>
        <w:br/>
      </w:r>
      <w:r>
        <w:rPr>
          <w:rFonts w:ascii="Times New Roman"/>
          <w:b w:val="false"/>
          <w:i w:val="false"/>
          <w:color w:val="000000"/>
          <w:sz w:val="28"/>
        </w:rPr>
        <w:t xml:space="preserve">
Тараптардың тиісті аумағында олардың азаматтығын; </w:t>
      </w:r>
      <w:r>
        <w:br/>
      </w:r>
      <w:r>
        <w:rPr>
          <w:rFonts w:ascii="Times New Roman"/>
          <w:b w:val="false"/>
          <w:i w:val="false"/>
          <w:color w:val="000000"/>
          <w:sz w:val="28"/>
        </w:rPr>
        <w:t xml:space="preserve">
      - жемқорлықты қоса экономикалық саладағы заңсыз қызмет; </w:t>
      </w:r>
      <w:r>
        <w:br/>
      </w:r>
      <w:r>
        <w:rPr>
          <w:rFonts w:ascii="Times New Roman"/>
          <w:b w:val="false"/>
          <w:i w:val="false"/>
          <w:color w:val="000000"/>
          <w:sz w:val="28"/>
        </w:rPr>
        <w:t xml:space="preserve">
      - өнеркәсіп қалдықтарымен мәміле жасасуды қоса әртүрлі </w:t>
      </w:r>
      <w:r>
        <w:br/>
      </w:r>
      <w:r>
        <w:rPr>
          <w:rFonts w:ascii="Times New Roman"/>
          <w:b w:val="false"/>
          <w:i w:val="false"/>
          <w:color w:val="000000"/>
          <w:sz w:val="28"/>
        </w:rPr>
        <w:t xml:space="preserve">
тауарлармен заңсыз операциялар жүргізу; </w:t>
      </w:r>
      <w:r>
        <w:br/>
      </w:r>
      <w:r>
        <w:rPr>
          <w:rFonts w:ascii="Times New Roman"/>
          <w:b w:val="false"/>
          <w:i w:val="false"/>
          <w:color w:val="000000"/>
          <w:sz w:val="28"/>
        </w:rPr>
        <w:t xml:space="preserve">
      - жалған ақша жасау немесе жасандылық; </w:t>
      </w:r>
      <w:r>
        <w:br/>
      </w:r>
      <w:r>
        <w:rPr>
          <w:rFonts w:ascii="Times New Roman"/>
          <w:b w:val="false"/>
          <w:i w:val="false"/>
          <w:color w:val="000000"/>
          <w:sz w:val="28"/>
        </w:rPr>
        <w:t xml:space="preserve">
      - тыйым салынған есірткілерді, психикаға әсер ететін заттар мен қаруды тасымалдау. </w:t>
      </w:r>
      <w:r>
        <w:br/>
      </w:r>
      <w:r>
        <w:rPr>
          <w:rFonts w:ascii="Times New Roman"/>
          <w:b w:val="false"/>
          <w:i w:val="false"/>
          <w:color w:val="000000"/>
          <w:sz w:val="28"/>
        </w:rPr>
        <w:t xml:space="preserve">
      Жоғарыда көрсетілген салалардағы ынтымақтастық Тараптардың өзара консультациялар алысуларына және тығыз өзара іс-қимыл жасауына негізделген, техникалық және әкімшілік көмек көрсетуді көздейді, оған мыналар жатады: </w:t>
      </w:r>
      <w:r>
        <w:br/>
      </w:r>
      <w:r>
        <w:rPr>
          <w:rFonts w:ascii="Times New Roman"/>
          <w:b w:val="false"/>
          <w:i w:val="false"/>
          <w:color w:val="000000"/>
          <w:sz w:val="28"/>
        </w:rPr>
        <w:t xml:space="preserve">
      - заңсыз қызметті болдырмау саласындағы ұлттық заңдар </w:t>
      </w:r>
      <w:r>
        <w:br/>
      </w:r>
      <w:r>
        <w:rPr>
          <w:rFonts w:ascii="Times New Roman"/>
          <w:b w:val="false"/>
          <w:i w:val="false"/>
          <w:color w:val="000000"/>
          <w:sz w:val="28"/>
        </w:rPr>
        <w:t xml:space="preserve">
жобаларын әзірлеу; </w:t>
      </w:r>
      <w:r>
        <w:br/>
      </w:r>
      <w:r>
        <w:rPr>
          <w:rFonts w:ascii="Times New Roman"/>
          <w:b w:val="false"/>
          <w:i w:val="false"/>
          <w:color w:val="000000"/>
          <w:sz w:val="28"/>
        </w:rPr>
        <w:t xml:space="preserve">
      - ақпарат орталықтарын құру; </w:t>
      </w:r>
      <w:r>
        <w:br/>
      </w:r>
      <w:r>
        <w:rPr>
          <w:rFonts w:ascii="Times New Roman"/>
          <w:b w:val="false"/>
          <w:i w:val="false"/>
          <w:color w:val="000000"/>
          <w:sz w:val="28"/>
        </w:rPr>
        <w:t xml:space="preserve">
      - заңнан тыс қызметі болдырмаумен айналысатын органдардың </w:t>
      </w:r>
      <w:r>
        <w:br/>
      </w:r>
      <w:r>
        <w:rPr>
          <w:rFonts w:ascii="Times New Roman"/>
          <w:b w:val="false"/>
          <w:i w:val="false"/>
          <w:color w:val="000000"/>
          <w:sz w:val="28"/>
        </w:rPr>
        <w:t xml:space="preserve">
жұмысы тиімділігін арттыру; </w:t>
      </w:r>
      <w:r>
        <w:br/>
      </w:r>
      <w:r>
        <w:rPr>
          <w:rFonts w:ascii="Times New Roman"/>
          <w:b w:val="false"/>
          <w:i w:val="false"/>
          <w:color w:val="000000"/>
          <w:sz w:val="28"/>
        </w:rPr>
        <w:t xml:space="preserve">
      - кадрлар даярлау мен зерттеушілік инфрақұрылымдарын дамыту; </w:t>
      </w:r>
      <w:r>
        <w:br/>
      </w:r>
      <w:r>
        <w:rPr>
          <w:rFonts w:ascii="Times New Roman"/>
          <w:b w:val="false"/>
          <w:i w:val="false"/>
          <w:color w:val="000000"/>
          <w:sz w:val="28"/>
        </w:rPr>
        <w:t xml:space="preserve">
      - заңға қарсы қызметті болдырмауға қарсы бағытталған оңтайлы </w:t>
      </w:r>
      <w:r>
        <w:br/>
      </w:r>
      <w:r>
        <w:rPr>
          <w:rFonts w:ascii="Times New Roman"/>
          <w:b w:val="false"/>
          <w:i w:val="false"/>
          <w:color w:val="000000"/>
          <w:sz w:val="28"/>
        </w:rPr>
        <w:t xml:space="preserve">
шараларды әзірлеу. </w:t>
      </w:r>
    </w:p>
    <w:p>
      <w:pPr>
        <w:spacing w:after="0"/>
        <w:ind w:left="0"/>
        <w:jc w:val="left"/>
      </w:pPr>
      <w:r>
        <w:rPr>
          <w:rFonts w:ascii="Times New Roman"/>
          <w:b/>
          <w:i w:val="false"/>
          <w:color w:val="000000"/>
        </w:rPr>
        <w:t xml:space="preserve"> VII БӨЛІМ </w:t>
      </w:r>
      <w:r>
        <w:br/>
      </w:r>
      <w:r>
        <w:rPr>
          <w:rFonts w:ascii="Times New Roman"/>
          <w:b/>
          <w:i w:val="false"/>
          <w:color w:val="000000"/>
        </w:rPr>
        <w:t xml:space="preserve">
МӘДЕНИ ЫНТЫМАҚТАСТЫҚ </w:t>
      </w:r>
      <w:r>
        <w:br/>
      </w:r>
      <w:r>
        <w:rPr>
          <w:rFonts w:ascii="Times New Roman"/>
          <w:b/>
          <w:i w:val="false"/>
          <w:color w:val="000000"/>
        </w:rPr>
        <w:t xml:space="preserve">
71-БАП </w:t>
      </w:r>
    </w:p>
    <w:p>
      <w:pPr>
        <w:spacing w:after="0"/>
        <w:ind w:left="0"/>
        <w:jc w:val="both"/>
      </w:pPr>
      <w:r>
        <w:rPr>
          <w:rFonts w:ascii="Times New Roman"/>
          <w:b w:val="false"/>
          <w:i w:val="false"/>
          <w:color w:val="000000"/>
          <w:sz w:val="28"/>
        </w:rPr>
        <w:t xml:space="preserve">      Тараптар мәдени ынтымақтастыққа жәрдемдесуге және оны көтермелеуге міндеттенеді. Бұған мүмкіндік болған жерлерде мұндай ынтымақтастықтың негізі Қоғамдастықтың немесе оның қайсыбір Мүше мемлекеттері мәдени ынтымақтастығының бағдарламасы болуы мүмкін, ал кейіннен өзара мүдделі болатын басқа да шаралар жасалуы ықтимал. </w:t>
      </w:r>
    </w:p>
    <w:p>
      <w:pPr>
        <w:spacing w:after="0"/>
        <w:ind w:left="0"/>
        <w:jc w:val="left"/>
      </w:pPr>
      <w:r>
        <w:rPr>
          <w:rFonts w:ascii="Times New Roman"/>
          <w:b/>
          <w:i w:val="false"/>
          <w:color w:val="000000"/>
        </w:rPr>
        <w:t xml:space="preserve"> VIII БӨЛІМ </w:t>
      </w:r>
      <w:r>
        <w:br/>
      </w:r>
      <w:r>
        <w:rPr>
          <w:rFonts w:ascii="Times New Roman"/>
          <w:b/>
          <w:i w:val="false"/>
          <w:color w:val="000000"/>
        </w:rPr>
        <w:t xml:space="preserve">
ҚАРЖЫ ЫНТЫМАҚТАСТЫҒЫ </w:t>
      </w:r>
      <w:r>
        <w:br/>
      </w:r>
      <w:r>
        <w:rPr>
          <w:rFonts w:ascii="Times New Roman"/>
          <w:b/>
          <w:i w:val="false"/>
          <w:color w:val="000000"/>
        </w:rPr>
        <w:t xml:space="preserve">
72-БАП </w:t>
      </w:r>
    </w:p>
    <w:p>
      <w:pPr>
        <w:spacing w:after="0"/>
        <w:ind w:left="0"/>
        <w:jc w:val="both"/>
      </w:pPr>
      <w:r>
        <w:rPr>
          <w:rFonts w:ascii="Times New Roman"/>
          <w:b w:val="false"/>
          <w:i w:val="false"/>
          <w:color w:val="000000"/>
          <w:sz w:val="28"/>
        </w:rPr>
        <w:t xml:space="preserve">      Осы Келісімнің мақсаттарына қол жеткізу үшін және 74, 75 және 76-Баптарға сәйкес Қазақстан Республикасы Қоғамдастық тарапынан тегін техникалық көмек нысанында берілетін, Қазақстан Республикасындағы экономикалық қайта құруларды тездетуге бағытталған уақытша қаржы көмегін алады. </w:t>
      </w:r>
    </w:p>
    <w:p>
      <w:pPr>
        <w:spacing w:after="0"/>
        <w:ind w:left="0"/>
        <w:jc w:val="left"/>
      </w:pPr>
      <w:r>
        <w:rPr>
          <w:rFonts w:ascii="Times New Roman"/>
          <w:b/>
          <w:i w:val="false"/>
          <w:color w:val="000000"/>
        </w:rPr>
        <w:t xml:space="preserve"> 73-БАП </w:t>
      </w:r>
    </w:p>
    <w:p>
      <w:pPr>
        <w:spacing w:after="0"/>
        <w:ind w:left="0"/>
        <w:jc w:val="both"/>
      </w:pPr>
      <w:r>
        <w:rPr>
          <w:rFonts w:ascii="Times New Roman"/>
          <w:b w:val="false"/>
          <w:i w:val="false"/>
          <w:color w:val="000000"/>
          <w:sz w:val="28"/>
        </w:rPr>
        <w:t xml:space="preserve">      Бұл қаржы көмегі Қоғамдастық Кеңесінің Регламентіне сәйкес белгіленген ТАСИС бағдарламасы ауқымында жүзеге асырылатын болады. </w:t>
      </w:r>
    </w:p>
    <w:p>
      <w:pPr>
        <w:spacing w:after="0"/>
        <w:ind w:left="0"/>
        <w:jc w:val="left"/>
      </w:pPr>
      <w:r>
        <w:rPr>
          <w:rFonts w:ascii="Times New Roman"/>
          <w:b/>
          <w:i w:val="false"/>
          <w:color w:val="000000"/>
        </w:rPr>
        <w:t xml:space="preserve"> 74-БАП </w:t>
      </w:r>
    </w:p>
    <w:p>
      <w:pPr>
        <w:spacing w:after="0"/>
        <w:ind w:left="0"/>
        <w:jc w:val="both"/>
      </w:pPr>
      <w:r>
        <w:rPr>
          <w:rFonts w:ascii="Times New Roman"/>
          <w:b w:val="false"/>
          <w:i w:val="false"/>
          <w:color w:val="000000"/>
          <w:sz w:val="28"/>
        </w:rPr>
        <w:t xml:space="preserve">      Қоғамдастықтың қаржы көмегінің мақсаттары мен салалары Қазақстан Республикасы қажеттерін, Қазақстан экономикасының жекелеген секторларын қайта құруға және реформаның барысына түсіністікпен қарауын ескеретін, Тараптар арасындағы келісімге жататын, белгіленген басымдылықтарды белгілейтін нұсқамалы бағдарламада анықталған. Тараптар бұл жөнінде Ынтымақтастық Кеңесін хабардар ететін болады. </w:t>
      </w:r>
    </w:p>
    <w:p>
      <w:pPr>
        <w:spacing w:after="0"/>
        <w:ind w:left="0"/>
        <w:jc w:val="left"/>
      </w:pPr>
      <w:r>
        <w:rPr>
          <w:rFonts w:ascii="Times New Roman"/>
          <w:b/>
          <w:i w:val="false"/>
          <w:color w:val="000000"/>
        </w:rPr>
        <w:t xml:space="preserve"> 75-БАП </w:t>
      </w:r>
    </w:p>
    <w:p>
      <w:pPr>
        <w:spacing w:after="0"/>
        <w:ind w:left="0"/>
        <w:jc w:val="both"/>
      </w:pPr>
      <w:r>
        <w:rPr>
          <w:rFonts w:ascii="Times New Roman"/>
          <w:b w:val="false"/>
          <w:i w:val="false"/>
          <w:color w:val="000000"/>
          <w:sz w:val="28"/>
        </w:rPr>
        <w:t xml:space="preserve">      Қолда бар ресурстарды оңтайлы пайдалану үшін Тараптар Қоғамдастықтың техникалық көмегінің Мүше мемлекеттер, басқа елдер сияқты, Халықаралық Қайта құру мен Дамыту Банкі және Еуропалық Қайта құру мен Дамыту Банкі сияқты басқа да көздерден босатылған көмекпен тығыз үйлестіру арқылы жүзеге асуын қамтамасыз етеді. </w:t>
      </w:r>
    </w:p>
    <w:p>
      <w:pPr>
        <w:spacing w:after="0"/>
        <w:ind w:left="0"/>
        <w:jc w:val="left"/>
      </w:pPr>
      <w:r>
        <w:rPr>
          <w:rFonts w:ascii="Times New Roman"/>
          <w:b/>
          <w:i w:val="false"/>
          <w:color w:val="000000"/>
        </w:rPr>
        <w:t xml:space="preserve"> IX БӨЛІМ </w:t>
      </w:r>
      <w:r>
        <w:br/>
      </w:r>
      <w:r>
        <w:rPr>
          <w:rFonts w:ascii="Times New Roman"/>
          <w:b/>
          <w:i w:val="false"/>
          <w:color w:val="000000"/>
        </w:rPr>
        <w:t xml:space="preserve">
НҰСҚАУЛЫҚ, ЖАЛПЫ ЖӘНЕ ҚОРЫТЫНДЫ ЕРЕЖЕЛЕР </w:t>
      </w:r>
      <w:r>
        <w:br/>
      </w:r>
      <w:r>
        <w:rPr>
          <w:rFonts w:ascii="Times New Roman"/>
          <w:b/>
          <w:i w:val="false"/>
          <w:color w:val="000000"/>
        </w:rPr>
        <w:t xml:space="preserve">
76-БАП </w:t>
      </w:r>
    </w:p>
    <w:p>
      <w:pPr>
        <w:spacing w:after="0"/>
        <w:ind w:left="0"/>
        <w:jc w:val="both"/>
      </w:pPr>
      <w:r>
        <w:rPr>
          <w:rFonts w:ascii="Times New Roman"/>
          <w:b w:val="false"/>
          <w:i w:val="false"/>
          <w:color w:val="000000"/>
          <w:sz w:val="28"/>
        </w:rPr>
        <w:t xml:space="preserve">      Осы арқылы Ынтымақтастық Кеңесі құрылады, ол осы Келісімнің орындалуын бақылайды. Ол министрлер дәрежесінде жылына бір рет мәжіліс құрады. Кеңес Келісім ауқымында туындайтын кез келген негізгі мәселелерді және осы Келісімнің мақсаттарына жетуі тұрғысында өзара мүдделі кез келген басқа да екі жақты немесе халықаралық мәселелерді зерттейтін болады. Ынтымақтастық Кеңесі сондай-ақ екі Тарап арасындағы келісім бойынша тиісті ұсыныстар бере алады. </w:t>
      </w:r>
    </w:p>
    <w:p>
      <w:pPr>
        <w:spacing w:after="0"/>
        <w:ind w:left="0"/>
        <w:jc w:val="left"/>
      </w:pPr>
      <w:r>
        <w:rPr>
          <w:rFonts w:ascii="Times New Roman"/>
          <w:b/>
          <w:i w:val="false"/>
          <w:color w:val="000000"/>
        </w:rPr>
        <w:t xml:space="preserve"> 77-БАП </w:t>
      </w:r>
    </w:p>
    <w:p>
      <w:pPr>
        <w:spacing w:after="0"/>
        <w:ind w:left="0"/>
        <w:jc w:val="both"/>
      </w:pPr>
      <w:r>
        <w:rPr>
          <w:rFonts w:ascii="Times New Roman"/>
          <w:b w:val="false"/>
          <w:i w:val="false"/>
          <w:color w:val="000000"/>
          <w:sz w:val="28"/>
        </w:rPr>
        <w:t xml:space="preserve">      1. Ынтымақтастық Кеңесі құрамында, бір жағынан, Қазақстан Республикасы Үкіметінің мүшелері мен Еуропа Қоғамдастықтар мүшелері және, екінші жағынан, Еуропа Қоғамдастықтар Комиссиясының мүшелері болады. </w:t>
      </w:r>
      <w:r>
        <w:br/>
      </w:r>
      <w:r>
        <w:rPr>
          <w:rFonts w:ascii="Times New Roman"/>
          <w:b w:val="false"/>
          <w:i w:val="false"/>
          <w:color w:val="000000"/>
          <w:sz w:val="28"/>
        </w:rPr>
        <w:t xml:space="preserve">
      2. Ынтымақтастық Кеңесі өзінің іс жүргізу қалыптарын белгілейді. </w:t>
      </w:r>
      <w:r>
        <w:br/>
      </w:r>
      <w:r>
        <w:rPr>
          <w:rFonts w:ascii="Times New Roman"/>
          <w:b w:val="false"/>
          <w:i w:val="false"/>
          <w:color w:val="000000"/>
          <w:sz w:val="28"/>
        </w:rPr>
        <w:t xml:space="preserve">
      3. Ынтымақтастық Кеңесі Төрағасының қызметін кезегімен Қазақстан Республикасы үкіметінің мүшесі және Қоғамдастық өкіл атқарады. </w:t>
      </w:r>
    </w:p>
    <w:p>
      <w:pPr>
        <w:spacing w:after="0"/>
        <w:ind w:left="0"/>
        <w:jc w:val="left"/>
      </w:pPr>
      <w:r>
        <w:rPr>
          <w:rFonts w:ascii="Times New Roman"/>
          <w:b/>
          <w:i w:val="false"/>
          <w:color w:val="000000"/>
        </w:rPr>
        <w:t xml:space="preserve"> 78-БАП </w:t>
      </w:r>
    </w:p>
    <w:p>
      <w:pPr>
        <w:spacing w:after="0"/>
        <w:ind w:left="0"/>
        <w:jc w:val="both"/>
      </w:pPr>
      <w:r>
        <w:rPr>
          <w:rFonts w:ascii="Times New Roman"/>
          <w:b w:val="false"/>
          <w:i w:val="false"/>
          <w:color w:val="000000"/>
          <w:sz w:val="28"/>
        </w:rPr>
        <w:t xml:space="preserve">      1. Ынтымақтастық Кеңесіне өз міндеттерін орындау үшін, көмектесу мақсатында, бір жағынан, құрамында Қазақстан Республикасы Үкіметінің өкілдері және, екінші жағынан, Еуропа Қоғамдастықтары Кеңесінің мүшелері мен Еуропа Қоғамдастықтары Комиссиясының мүшелері бар, әдетте жоғары тұрған лауазымды адамдар дәрежесінде Ынтымақтастық Комитеті құрылатын болады. Ынтымақтастық Комитеті Төрағасының қызметін кезегімен Қазақстан Республикасының өкілі мен Қоғамдастық өкілі атқарады. </w:t>
      </w:r>
      <w:r>
        <w:br/>
      </w:r>
      <w:r>
        <w:rPr>
          <w:rFonts w:ascii="Times New Roman"/>
          <w:b w:val="false"/>
          <w:i w:val="false"/>
          <w:color w:val="000000"/>
          <w:sz w:val="28"/>
        </w:rPr>
        <w:t xml:space="preserve">
      Өзінің іс жүргізу қалыптарында Ынтымақтастық Кеңесі мәжілістерін әзірлеуді, сондай-ақ Комитетін қызмет атқару тәртібін қоса Ынтымақтастық Комитетінің міндеттерін анықтайды. </w:t>
      </w:r>
      <w:r>
        <w:br/>
      </w:r>
      <w:r>
        <w:rPr>
          <w:rFonts w:ascii="Times New Roman"/>
          <w:b w:val="false"/>
          <w:i w:val="false"/>
          <w:color w:val="000000"/>
          <w:sz w:val="28"/>
        </w:rPr>
        <w:t xml:space="preserve">
      2. Ынтымақтастық Кеңесі Ынтымақтастық Комитетіне өзінің кез келген өкілеттігін бере алады, ол Ынтымақтастық Кеңесі мәжілістегі </w:t>
      </w:r>
      <w:r>
        <w:br/>
      </w:r>
      <w:r>
        <w:rPr>
          <w:rFonts w:ascii="Times New Roman"/>
          <w:b w:val="false"/>
          <w:i w:val="false"/>
          <w:color w:val="000000"/>
          <w:sz w:val="28"/>
        </w:rPr>
        <w:t xml:space="preserve">
арасындағы іс-қимылдардың дәйектігін қамтамасыз етеді. </w:t>
      </w:r>
    </w:p>
    <w:p>
      <w:pPr>
        <w:spacing w:after="0"/>
        <w:ind w:left="0"/>
        <w:jc w:val="left"/>
      </w:pPr>
      <w:r>
        <w:rPr>
          <w:rFonts w:ascii="Times New Roman"/>
          <w:b/>
          <w:i w:val="false"/>
          <w:color w:val="000000"/>
        </w:rPr>
        <w:t xml:space="preserve"> 79-БАП </w:t>
      </w:r>
    </w:p>
    <w:p>
      <w:pPr>
        <w:spacing w:after="0"/>
        <w:ind w:left="0"/>
        <w:jc w:val="both"/>
      </w:pPr>
      <w:r>
        <w:rPr>
          <w:rFonts w:ascii="Times New Roman"/>
          <w:b w:val="false"/>
          <w:i w:val="false"/>
          <w:color w:val="000000"/>
          <w:sz w:val="28"/>
        </w:rPr>
        <w:t xml:space="preserve">      Ынтымақтастық Кеңесі өз қызметтерін атқаруға жәрдемдесуге қажетті кез келген басқа арнаулы комитеті немесе органды құру туралы шешім қабылдай алады және осындай комитеттің немесе органның құрамы мен міндеттерін, сондай-ақ қызмет атқару тәртібін белгілейді. </w:t>
      </w:r>
    </w:p>
    <w:p>
      <w:pPr>
        <w:spacing w:after="0"/>
        <w:ind w:left="0"/>
        <w:jc w:val="left"/>
      </w:pPr>
      <w:r>
        <w:rPr>
          <w:rFonts w:ascii="Times New Roman"/>
          <w:b/>
          <w:i w:val="false"/>
          <w:color w:val="000000"/>
        </w:rPr>
        <w:t xml:space="preserve"> 80-БАП </w:t>
      </w:r>
    </w:p>
    <w:p>
      <w:pPr>
        <w:spacing w:after="0"/>
        <w:ind w:left="0"/>
        <w:jc w:val="both"/>
      </w:pPr>
      <w:r>
        <w:rPr>
          <w:rFonts w:ascii="Times New Roman"/>
          <w:b w:val="false"/>
          <w:i w:val="false"/>
          <w:color w:val="000000"/>
          <w:sz w:val="28"/>
        </w:rPr>
        <w:t xml:space="preserve">      ГАТТ-тың бабына сілтеме жасайтын ережеге қатысты осы Келісім ауқымында туындайтын кез келген мәселені зерттеу барысында Ынтымақтастық Кеңесі барынша мүмкін болған дәрежеде Келіскен тараптар Бас Келісімнің осы ГАТТ бабында берілетін түсіндірмесін назарға алады. </w:t>
      </w:r>
    </w:p>
    <w:p>
      <w:pPr>
        <w:spacing w:after="0"/>
        <w:ind w:left="0"/>
        <w:jc w:val="left"/>
      </w:pPr>
      <w:r>
        <w:rPr>
          <w:rFonts w:ascii="Times New Roman"/>
          <w:b/>
          <w:i w:val="false"/>
          <w:color w:val="000000"/>
        </w:rPr>
        <w:t xml:space="preserve"> 81-БАП </w:t>
      </w:r>
    </w:p>
    <w:p>
      <w:pPr>
        <w:spacing w:after="0"/>
        <w:ind w:left="0"/>
        <w:jc w:val="both"/>
      </w:pPr>
      <w:r>
        <w:rPr>
          <w:rFonts w:ascii="Times New Roman"/>
          <w:b w:val="false"/>
          <w:i w:val="false"/>
          <w:color w:val="000000"/>
          <w:sz w:val="28"/>
        </w:rPr>
        <w:t xml:space="preserve">      Осы арқылы Парламенттік Ынтымақтастық Комитеті құрылады. Ол кездесулер мен пікір алмасулар үшін шақырылатын Қазақстан Республикасы Парламенті және Еуропа Парламенті мүшелерінің форумы болып табылады. Кездесулер үзілістермен болып тұрады, бұл үзілістерді Комитеттің өзі анықтайды. </w:t>
      </w:r>
    </w:p>
    <w:p>
      <w:pPr>
        <w:spacing w:after="0"/>
        <w:ind w:left="0"/>
        <w:jc w:val="left"/>
      </w:pPr>
      <w:r>
        <w:rPr>
          <w:rFonts w:ascii="Times New Roman"/>
          <w:b/>
          <w:i w:val="false"/>
          <w:color w:val="000000"/>
        </w:rPr>
        <w:t xml:space="preserve"> 82-БАП </w:t>
      </w:r>
    </w:p>
    <w:p>
      <w:pPr>
        <w:spacing w:after="0"/>
        <w:ind w:left="0"/>
        <w:jc w:val="both"/>
      </w:pPr>
      <w:r>
        <w:rPr>
          <w:rFonts w:ascii="Times New Roman"/>
          <w:b w:val="false"/>
          <w:i w:val="false"/>
          <w:color w:val="000000"/>
          <w:sz w:val="28"/>
        </w:rPr>
        <w:t xml:space="preserve">      1. Парламент Ынтымақтастығы Комитетінің құрамында, бір жағынан, Қазақстан Республикасы Парламентінің мүшелері, екінші жағынан, Еуропа Парламентінің мүшелері болады. </w:t>
      </w:r>
      <w:r>
        <w:br/>
      </w:r>
      <w:r>
        <w:rPr>
          <w:rFonts w:ascii="Times New Roman"/>
          <w:b w:val="false"/>
          <w:i w:val="false"/>
          <w:color w:val="000000"/>
          <w:sz w:val="28"/>
        </w:rPr>
        <w:t xml:space="preserve">
      2. Парламент Ынтымақтастығы Комитеті өзінің іс жүргізу қалыптарын белгілейді. </w:t>
      </w:r>
      <w:r>
        <w:br/>
      </w:r>
      <w:r>
        <w:rPr>
          <w:rFonts w:ascii="Times New Roman"/>
          <w:b w:val="false"/>
          <w:i w:val="false"/>
          <w:color w:val="000000"/>
          <w:sz w:val="28"/>
        </w:rPr>
        <w:t xml:space="preserve">
      3. Парламент Ынтымақтастықты Комитетін кезегімен Қазақстан Республикасы Парламенті мен Еуропа Парламентінің мүшесі оның іс жүргізу қалыптарында баяндалған ережелеріне сәйкес басқарады. </w:t>
      </w:r>
    </w:p>
    <w:p>
      <w:pPr>
        <w:spacing w:after="0"/>
        <w:ind w:left="0"/>
        <w:jc w:val="left"/>
      </w:pPr>
      <w:r>
        <w:rPr>
          <w:rFonts w:ascii="Times New Roman"/>
          <w:b/>
          <w:i w:val="false"/>
          <w:color w:val="000000"/>
        </w:rPr>
        <w:t xml:space="preserve"> 83-БАП </w:t>
      </w:r>
    </w:p>
    <w:p>
      <w:pPr>
        <w:spacing w:after="0"/>
        <w:ind w:left="0"/>
        <w:jc w:val="both"/>
      </w:pPr>
      <w:r>
        <w:rPr>
          <w:rFonts w:ascii="Times New Roman"/>
          <w:b w:val="false"/>
          <w:i w:val="false"/>
          <w:color w:val="000000"/>
          <w:sz w:val="28"/>
        </w:rPr>
        <w:t xml:space="preserve">      Парламент Ынтымақтастығы Комитеті Ынтымақтастық кеңесінде осы Келісімді қолдануға қатысты ақпаратты сұратып ала алады, Ынтымақтастық Кеңесі, өз кезегінде, Комитетті сұратып алынатын ақпаратпен қамтамасыз етуге тиіс. </w:t>
      </w:r>
      <w:r>
        <w:br/>
      </w:r>
      <w:r>
        <w:rPr>
          <w:rFonts w:ascii="Times New Roman"/>
          <w:b w:val="false"/>
          <w:i w:val="false"/>
          <w:color w:val="000000"/>
          <w:sz w:val="28"/>
        </w:rPr>
        <w:t xml:space="preserve">
      Парламент Ынтымақтастығы Комитеті Ынтымақтастық Кеңесінің ұсыныстары туралы ақпаратты алады. </w:t>
      </w:r>
      <w:r>
        <w:br/>
      </w:r>
      <w:r>
        <w:rPr>
          <w:rFonts w:ascii="Times New Roman"/>
          <w:b w:val="false"/>
          <w:i w:val="false"/>
          <w:color w:val="000000"/>
          <w:sz w:val="28"/>
        </w:rPr>
        <w:t xml:space="preserve">
      Парламент Ынтымақтастығы Комитеті Ынтымақтастық Кеңесіне ұсыныстар бере алады. </w:t>
      </w:r>
    </w:p>
    <w:p>
      <w:pPr>
        <w:spacing w:after="0"/>
        <w:ind w:left="0"/>
        <w:jc w:val="left"/>
      </w:pPr>
      <w:r>
        <w:rPr>
          <w:rFonts w:ascii="Times New Roman"/>
          <w:b/>
          <w:i w:val="false"/>
          <w:color w:val="000000"/>
        </w:rPr>
        <w:t xml:space="preserve"> 84-БАП </w:t>
      </w:r>
    </w:p>
    <w:p>
      <w:pPr>
        <w:spacing w:after="0"/>
        <w:ind w:left="0"/>
        <w:jc w:val="both"/>
      </w:pPr>
      <w:r>
        <w:rPr>
          <w:rFonts w:ascii="Times New Roman"/>
          <w:b w:val="false"/>
          <w:i w:val="false"/>
          <w:color w:val="000000"/>
          <w:sz w:val="28"/>
        </w:rPr>
        <w:t xml:space="preserve">      1. Осы Келісім ауқымында әр Тарап өздерінің азаматтарына қатысты екінші Тараптың заңды және жеке тұлғаларының еш кемсітушіліксіз Тараптардың білікті сот және әкімшілік органдарына, санаткерлік, өнеркәсіптік және коммерциялық меншікке қатыстыларын қоса олардың жеке дара құқықтары мен меншік құқықтарын қорғау үшін емін-еркін бара алуын қамтамасыз етуге міндеттенеді. </w:t>
      </w:r>
      <w:r>
        <w:br/>
      </w:r>
      <w:r>
        <w:rPr>
          <w:rFonts w:ascii="Times New Roman"/>
          <w:b w:val="false"/>
          <w:i w:val="false"/>
          <w:color w:val="000000"/>
          <w:sz w:val="28"/>
        </w:rPr>
        <w:t xml:space="preserve">
      2. Тараптар өздерінің тиісті өкілеттіктері шегінде: </w:t>
      </w:r>
      <w:r>
        <w:br/>
      </w:r>
      <w:r>
        <w:rPr>
          <w:rFonts w:ascii="Times New Roman"/>
          <w:b w:val="false"/>
          <w:i w:val="false"/>
          <w:color w:val="000000"/>
          <w:sz w:val="28"/>
        </w:rPr>
        <w:t xml:space="preserve">
      - Қазақстан Республикасы мен Қоғамдастықтың шаруашылық жүргізуші субъектілері арасында жасалатын коммерциялық мәмілелер мен ынтымақтастық бойынша жүргізілетін операцияларға байланысты туындайтын даудамайларды шешу үшін төрелік сотты пайдалануын көтермелейтін болады; </w:t>
      </w:r>
      <w:r>
        <w:br/>
      </w:r>
      <w:r>
        <w:rPr>
          <w:rFonts w:ascii="Times New Roman"/>
          <w:b w:val="false"/>
          <w:i w:val="false"/>
          <w:color w:val="000000"/>
          <w:sz w:val="28"/>
        </w:rPr>
        <w:t xml:space="preserve">
      - егер дау төрелік сотқа берілетін болса, тараптар сайлаған төрелік сот орталығының ережелерімен өзгеше көзделмеген болса, дауласушы әр тарап азаматтығына қарамастан өздерінің төрелік сотын тағайындауға келіседі, бұл жағдайда төрелік соттың төрағасы немесе төрешінің жеке өзі үшінші мемлекеттің азаматы болуы мүмкін; </w:t>
      </w:r>
      <w:r>
        <w:br/>
      </w:r>
      <w:r>
        <w:rPr>
          <w:rFonts w:ascii="Times New Roman"/>
          <w:b w:val="false"/>
          <w:i w:val="false"/>
          <w:color w:val="000000"/>
          <w:sz w:val="28"/>
        </w:rPr>
        <w:t xml:space="preserve">
      - өзара келісім бойынша өздерінің шаруашылық жүргізуші </w:t>
      </w:r>
      <w:r>
        <w:br/>
      </w:r>
      <w:r>
        <w:rPr>
          <w:rFonts w:ascii="Times New Roman"/>
          <w:b w:val="false"/>
          <w:i w:val="false"/>
          <w:color w:val="000000"/>
          <w:sz w:val="28"/>
        </w:rPr>
        <w:t xml:space="preserve">
субъектілеріне олардың келісім-шарттарына қолданылатын құқықтық қалыптарды анықтауын ұсынады; </w:t>
      </w:r>
      <w:r>
        <w:br/>
      </w:r>
      <w:r>
        <w:rPr>
          <w:rFonts w:ascii="Times New Roman"/>
          <w:b w:val="false"/>
          <w:i w:val="false"/>
          <w:color w:val="000000"/>
          <w:sz w:val="28"/>
        </w:rPr>
        <w:t xml:space="preserve">
      - Халықаралық сауда құқығы (UNCITRAL) жөніндегі БҰҰ Комиссиясы әзірлеген төрелік ережелерін және 1958 жылғы 10 маусымда Нью-Йоркте қол қойылған Шетелдік төрелік соттары шешімдерін тану мен құқық қолдану туралы конвенциясына қатысушы мемлекеттердің кез келген төрелігі орталығының төрелігін пайдалану көтермеленетін болады. </w:t>
      </w:r>
    </w:p>
    <w:p>
      <w:pPr>
        <w:spacing w:after="0"/>
        <w:ind w:left="0"/>
        <w:jc w:val="left"/>
      </w:pPr>
      <w:r>
        <w:rPr>
          <w:rFonts w:ascii="Times New Roman"/>
          <w:b/>
          <w:i w:val="false"/>
          <w:color w:val="000000"/>
        </w:rPr>
        <w:t xml:space="preserve"> 85-БАП </w:t>
      </w:r>
    </w:p>
    <w:p>
      <w:pPr>
        <w:spacing w:after="0"/>
        <w:ind w:left="0"/>
        <w:jc w:val="both"/>
      </w:pPr>
      <w:r>
        <w:rPr>
          <w:rFonts w:ascii="Times New Roman"/>
          <w:b w:val="false"/>
          <w:i w:val="false"/>
          <w:color w:val="000000"/>
          <w:sz w:val="28"/>
        </w:rPr>
        <w:t xml:space="preserve">      Тараптардың кез келген шараларды қолдануына осы Келісімде ештеңе де кедергі келтіре алмайды: </w:t>
      </w:r>
      <w:r>
        <w:br/>
      </w:r>
      <w:r>
        <w:rPr>
          <w:rFonts w:ascii="Times New Roman"/>
          <w:b w:val="false"/>
          <w:i w:val="false"/>
          <w:color w:val="000000"/>
          <w:sz w:val="28"/>
        </w:rPr>
        <w:t xml:space="preserve">
      а) олардың түбегейлі мүдделеріне залалды сипаты болатын ақпаратты ашуды болдырмау үшін сөзсіз қажет деп санайтын шараларды; </w:t>
      </w:r>
      <w:r>
        <w:br/>
      </w:r>
      <w:r>
        <w:rPr>
          <w:rFonts w:ascii="Times New Roman"/>
          <w:b w:val="false"/>
          <w:i w:val="false"/>
          <w:color w:val="000000"/>
          <w:sz w:val="28"/>
        </w:rPr>
        <w:t xml:space="preserve">
      б) мұндай шаралар арнайы әскери мақсаттарға арналмаған тауарларға қатысты бәсеке шарттарын нашарлатпайтын болса, қару-жарақты, оқ-дәрілерді немесе әскери мақсаттағы тауарларды өндіруге не сатуға немесе қорғаныс мақсатындағы зерттеулерге, талдамаларға не өндіріске қатысты шараларды; </w:t>
      </w:r>
      <w:r>
        <w:br/>
      </w:r>
      <w:r>
        <w:rPr>
          <w:rFonts w:ascii="Times New Roman"/>
          <w:b w:val="false"/>
          <w:i w:val="false"/>
          <w:color w:val="000000"/>
          <w:sz w:val="28"/>
        </w:rPr>
        <w:t xml:space="preserve">
      в) олар заң мен тәртіптің қолдауын қажет ететін елеулі ішкі </w:t>
      </w:r>
      <w:r>
        <w:br/>
      </w:r>
      <w:r>
        <w:rPr>
          <w:rFonts w:ascii="Times New Roman"/>
          <w:b w:val="false"/>
          <w:i w:val="false"/>
          <w:color w:val="000000"/>
          <w:sz w:val="28"/>
        </w:rPr>
        <w:t xml:space="preserve">
тәртіп бұзулар жағдайында, соғыс кезінде немесе соғыс қатерін </w:t>
      </w:r>
      <w:r>
        <w:br/>
      </w:r>
      <w:r>
        <w:rPr>
          <w:rFonts w:ascii="Times New Roman"/>
          <w:b w:val="false"/>
          <w:i w:val="false"/>
          <w:color w:val="000000"/>
          <w:sz w:val="28"/>
        </w:rPr>
        <w:t xml:space="preserve">
төндіретін елеулі халықаралық шиеленіс жағдайында өзінің қауіпсіздігі үшін немесе бейбітшілік пен халықаралық қауіпсіздікті сақтау үшін немесе өзіне қабылдаған міндеттемелер мақсатында түбегейлі деп санайтын шараларды; </w:t>
      </w:r>
      <w:r>
        <w:br/>
      </w:r>
      <w:r>
        <w:rPr>
          <w:rFonts w:ascii="Times New Roman"/>
          <w:b w:val="false"/>
          <w:i w:val="false"/>
          <w:color w:val="000000"/>
          <w:sz w:val="28"/>
        </w:rPr>
        <w:t xml:space="preserve">
      г) екі жақ пайдаланатын өнеркәсіп тауарларын және технологияларды бақылау жөніндегі өздерінің халықаралық міндеттемелерін сақтау үшін қажет деп санайтын шараларды қолдануына кедергі келтіре алмайды. </w:t>
      </w:r>
    </w:p>
    <w:p>
      <w:pPr>
        <w:spacing w:after="0"/>
        <w:ind w:left="0"/>
        <w:jc w:val="left"/>
      </w:pPr>
      <w:r>
        <w:rPr>
          <w:rFonts w:ascii="Times New Roman"/>
          <w:b/>
          <w:i w:val="false"/>
          <w:color w:val="000000"/>
        </w:rPr>
        <w:t xml:space="preserve"> 86-БАП </w:t>
      </w:r>
    </w:p>
    <w:p>
      <w:pPr>
        <w:spacing w:after="0"/>
        <w:ind w:left="0"/>
        <w:jc w:val="both"/>
      </w:pPr>
      <w:r>
        <w:rPr>
          <w:rFonts w:ascii="Times New Roman"/>
          <w:b w:val="false"/>
          <w:i w:val="false"/>
          <w:color w:val="000000"/>
          <w:sz w:val="28"/>
        </w:rPr>
        <w:t xml:space="preserve">      1. Осы Келісімде қамтылған салаларда және онда мазмұндалған </w:t>
      </w:r>
      <w:r>
        <w:br/>
      </w:r>
      <w:r>
        <w:rPr>
          <w:rFonts w:ascii="Times New Roman"/>
          <w:b w:val="false"/>
          <w:i w:val="false"/>
          <w:color w:val="000000"/>
          <w:sz w:val="28"/>
        </w:rPr>
        <w:t xml:space="preserve">
оның қайсыбір арнаулы ережелеріне зиян тигізбестен: </w:t>
      </w:r>
      <w:r>
        <w:br/>
      </w:r>
      <w:r>
        <w:rPr>
          <w:rFonts w:ascii="Times New Roman"/>
          <w:b w:val="false"/>
          <w:i w:val="false"/>
          <w:color w:val="000000"/>
          <w:sz w:val="28"/>
        </w:rPr>
        <w:t xml:space="preserve">
      - Қоғамдастыққа қатысты Қазақстан Республикасы қолданатын </w:t>
      </w:r>
      <w:r>
        <w:br/>
      </w:r>
      <w:r>
        <w:rPr>
          <w:rFonts w:ascii="Times New Roman"/>
          <w:b w:val="false"/>
          <w:i w:val="false"/>
          <w:color w:val="000000"/>
          <w:sz w:val="28"/>
        </w:rPr>
        <w:t xml:space="preserve">
келісімдер Мүше мемлекеттерге, олардың азаматтарына немесе </w:t>
      </w:r>
      <w:r>
        <w:br/>
      </w:r>
      <w:r>
        <w:rPr>
          <w:rFonts w:ascii="Times New Roman"/>
          <w:b w:val="false"/>
          <w:i w:val="false"/>
          <w:color w:val="000000"/>
          <w:sz w:val="28"/>
        </w:rPr>
        <w:t xml:space="preserve">
олардың компанияларына және фирмаларына қатысты кемсітушіліктің өршуіне әкеп соқтырмауға тиіс; </w:t>
      </w:r>
      <w:r>
        <w:br/>
      </w:r>
      <w:r>
        <w:rPr>
          <w:rFonts w:ascii="Times New Roman"/>
          <w:b w:val="false"/>
          <w:i w:val="false"/>
          <w:color w:val="000000"/>
          <w:sz w:val="28"/>
        </w:rPr>
        <w:t xml:space="preserve">
      - Қазақстан Республикасына қатысты Қоғамдастық қолданатын </w:t>
      </w:r>
      <w:r>
        <w:br/>
      </w:r>
      <w:r>
        <w:rPr>
          <w:rFonts w:ascii="Times New Roman"/>
          <w:b w:val="false"/>
          <w:i w:val="false"/>
          <w:color w:val="000000"/>
          <w:sz w:val="28"/>
        </w:rPr>
        <w:t xml:space="preserve">
келісімдер Қазақстан азаматтарына, олардың компаниялары мен </w:t>
      </w:r>
      <w:r>
        <w:br/>
      </w:r>
      <w:r>
        <w:rPr>
          <w:rFonts w:ascii="Times New Roman"/>
          <w:b w:val="false"/>
          <w:i w:val="false"/>
          <w:color w:val="000000"/>
          <w:sz w:val="28"/>
        </w:rPr>
        <w:t xml:space="preserve">
фирмаларына қатысты кемсітушіліктің өршуіне әкеліп соқтырмауға </w:t>
      </w:r>
      <w:r>
        <w:br/>
      </w:r>
      <w:r>
        <w:rPr>
          <w:rFonts w:ascii="Times New Roman"/>
          <w:b w:val="false"/>
          <w:i w:val="false"/>
          <w:color w:val="000000"/>
          <w:sz w:val="28"/>
        </w:rPr>
        <w:t xml:space="preserve">
тиіс. </w:t>
      </w:r>
      <w:r>
        <w:br/>
      </w:r>
      <w:r>
        <w:rPr>
          <w:rFonts w:ascii="Times New Roman"/>
          <w:b w:val="false"/>
          <w:i w:val="false"/>
          <w:color w:val="000000"/>
          <w:sz w:val="28"/>
        </w:rPr>
        <w:t xml:space="preserve">
      2. Өздерінің тұрғылықты жерлеріне қатысты бірдей жағдайда болатын салық төлеушілерге Тараптардың салық заңдарының тиісті ережелерін қолдануына 1-параграфтың ережелері олардың құқықтарына қысым жасамайды. </w:t>
      </w:r>
    </w:p>
    <w:p>
      <w:pPr>
        <w:spacing w:after="0"/>
        <w:ind w:left="0"/>
        <w:jc w:val="left"/>
      </w:pPr>
      <w:r>
        <w:rPr>
          <w:rFonts w:ascii="Times New Roman"/>
          <w:b/>
          <w:i w:val="false"/>
          <w:color w:val="000000"/>
        </w:rPr>
        <w:t xml:space="preserve"> 87-БАП </w:t>
      </w:r>
    </w:p>
    <w:p>
      <w:pPr>
        <w:spacing w:after="0"/>
        <w:ind w:left="0"/>
        <w:jc w:val="both"/>
      </w:pPr>
      <w:r>
        <w:rPr>
          <w:rFonts w:ascii="Times New Roman"/>
          <w:b w:val="false"/>
          <w:i w:val="false"/>
          <w:color w:val="000000"/>
          <w:sz w:val="28"/>
        </w:rPr>
        <w:t xml:space="preserve">      1. Тараптардың әрқайсысы Ынтымақтастық Кеңесіне осы </w:t>
      </w:r>
      <w:r>
        <w:br/>
      </w:r>
      <w:r>
        <w:rPr>
          <w:rFonts w:ascii="Times New Roman"/>
          <w:b w:val="false"/>
          <w:i w:val="false"/>
          <w:color w:val="000000"/>
          <w:sz w:val="28"/>
        </w:rPr>
        <w:t xml:space="preserve">
Келісімді қолдану мен түсіндіруге қатысты кез келген дауды бере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2. Ынтымақтастық Кеңесі дауды ұсыныстар арқылы шеше алады. </w:t>
      </w:r>
      <w:r>
        <w:br/>
      </w:r>
      <w:r>
        <w:rPr>
          <w:rFonts w:ascii="Times New Roman"/>
          <w:b w:val="false"/>
          <w:i w:val="false"/>
          <w:color w:val="000000"/>
          <w:sz w:val="28"/>
        </w:rPr>
        <w:t xml:space="preserve">
      3. Егер дауды осы Баптың 2-параграфына сәйкес шешу мүмкін болмаған жағдайда Тараптардың кез келгені бітістіруші делдалды тағайындау туралы екінші жақты хабардар етеді; бұл жағдайда екінші жақ екі ай ішінде басқа бітістіруші делдалды тағайындайды. Осы рәсім мақсаттары үшін Қоғамдастық пен Мүше мемлекеттер дау ісінде бір тарап болып саналады. </w:t>
      </w:r>
      <w:r>
        <w:br/>
      </w:r>
      <w:r>
        <w:rPr>
          <w:rFonts w:ascii="Times New Roman"/>
          <w:b w:val="false"/>
          <w:i w:val="false"/>
          <w:color w:val="000000"/>
          <w:sz w:val="28"/>
        </w:rPr>
        <w:t xml:space="preserve">
      Ынтымақтастық Кеңесі үшінші бітістіруші делдалды тағайындайды. </w:t>
      </w:r>
      <w:r>
        <w:br/>
      </w:r>
      <w:r>
        <w:rPr>
          <w:rFonts w:ascii="Times New Roman"/>
          <w:b w:val="false"/>
          <w:i w:val="false"/>
          <w:color w:val="000000"/>
          <w:sz w:val="28"/>
        </w:rPr>
        <w:t xml:space="preserve">
      Төрешілер ұсыныстары көпшілік дауыспен қабылданады. Мұндай ұсыныстар тараптар үшін міндетті болып табылмайды. </w:t>
      </w:r>
    </w:p>
    <w:p>
      <w:pPr>
        <w:spacing w:after="0"/>
        <w:ind w:left="0"/>
        <w:jc w:val="left"/>
      </w:pPr>
      <w:r>
        <w:rPr>
          <w:rFonts w:ascii="Times New Roman"/>
          <w:b/>
          <w:i w:val="false"/>
          <w:color w:val="000000"/>
        </w:rPr>
        <w:t xml:space="preserve"> 88-БАП </w:t>
      </w:r>
    </w:p>
    <w:p>
      <w:pPr>
        <w:spacing w:after="0"/>
        <w:ind w:left="0"/>
        <w:jc w:val="both"/>
      </w:pPr>
      <w:r>
        <w:rPr>
          <w:rFonts w:ascii="Times New Roman"/>
          <w:b w:val="false"/>
          <w:i w:val="false"/>
          <w:color w:val="000000"/>
          <w:sz w:val="28"/>
        </w:rPr>
        <w:t xml:space="preserve">      Тараптар осы Келісімді түсіндіруге немесе қолдануға не Тараптар арасындағы қатынастардың өзге жәйттеріне қатысты кез келген мәселені талқылау үшін Тараптардың бірінің сауал салуы бойынша тиісті арналар арқылы жедел түрде консультациялар алысуға келіседі. </w:t>
      </w:r>
      <w:r>
        <w:br/>
      </w:r>
      <w:r>
        <w:rPr>
          <w:rFonts w:ascii="Times New Roman"/>
          <w:b w:val="false"/>
          <w:i w:val="false"/>
          <w:color w:val="000000"/>
          <w:sz w:val="28"/>
        </w:rPr>
        <w:t xml:space="preserve">
      Бұл Баптың ережелері 13, 87 және 93-Баптарға ықпал етпейді, соңғыларға зияны тиместен қолданылады. </w:t>
      </w:r>
    </w:p>
    <w:p>
      <w:pPr>
        <w:spacing w:after="0"/>
        <w:ind w:left="0"/>
        <w:jc w:val="left"/>
      </w:pPr>
      <w:r>
        <w:rPr>
          <w:rFonts w:ascii="Times New Roman"/>
          <w:b/>
          <w:i w:val="false"/>
          <w:color w:val="000000"/>
        </w:rPr>
        <w:t xml:space="preserve"> 89-БАП </w:t>
      </w:r>
    </w:p>
    <w:p>
      <w:pPr>
        <w:spacing w:after="0"/>
        <w:ind w:left="0"/>
        <w:jc w:val="both"/>
      </w:pPr>
      <w:r>
        <w:rPr>
          <w:rFonts w:ascii="Times New Roman"/>
          <w:b w:val="false"/>
          <w:i w:val="false"/>
          <w:color w:val="000000"/>
          <w:sz w:val="28"/>
        </w:rPr>
        <w:t xml:space="preserve">      Осы Келісім бойынша Қазақстан Республикасына берілетін режим Мүше-мемлекеттер бір-біріне беретін режимге қарағанда соншалықты қолайлы болып табылмайды. </w:t>
      </w:r>
    </w:p>
    <w:p>
      <w:pPr>
        <w:spacing w:after="0"/>
        <w:ind w:left="0"/>
        <w:jc w:val="left"/>
      </w:pPr>
      <w:r>
        <w:rPr>
          <w:rFonts w:ascii="Times New Roman"/>
          <w:b/>
          <w:i w:val="false"/>
          <w:color w:val="000000"/>
        </w:rPr>
        <w:t xml:space="preserve"> 90-БАП </w:t>
      </w:r>
    </w:p>
    <w:p>
      <w:pPr>
        <w:spacing w:after="0"/>
        <w:ind w:left="0"/>
        <w:jc w:val="both"/>
      </w:pPr>
      <w:r>
        <w:rPr>
          <w:rFonts w:ascii="Times New Roman"/>
          <w:b w:val="false"/>
          <w:i w:val="false"/>
          <w:color w:val="000000"/>
          <w:sz w:val="28"/>
        </w:rPr>
        <w:t xml:space="preserve">      Осы Келісімнің мақсаттары үшін "Тараптар" термині, бір жағынан, Қазақстан Республикасы, екінші жағынан, өздерінің тиісті өкілеттіктеріне сәйкес Қоғамдастық немесе Мүше-мемлекеттер деген сөз. </w:t>
      </w:r>
    </w:p>
    <w:p>
      <w:pPr>
        <w:spacing w:after="0"/>
        <w:ind w:left="0"/>
        <w:jc w:val="left"/>
      </w:pPr>
      <w:r>
        <w:rPr>
          <w:rFonts w:ascii="Times New Roman"/>
          <w:b/>
          <w:i w:val="false"/>
          <w:color w:val="000000"/>
        </w:rPr>
        <w:t xml:space="preserve"> 91-БАП </w:t>
      </w:r>
    </w:p>
    <w:p>
      <w:pPr>
        <w:spacing w:after="0"/>
        <w:ind w:left="0"/>
        <w:jc w:val="both"/>
      </w:pPr>
      <w:r>
        <w:rPr>
          <w:rFonts w:ascii="Times New Roman"/>
          <w:b w:val="false"/>
          <w:i w:val="false"/>
          <w:color w:val="000000"/>
          <w:sz w:val="28"/>
        </w:rPr>
        <w:t xml:space="preserve">      Осы Келісімде қамтыған деңгейдегі мәселелер сондай-ақ Энергетикалық Хартия туралы шарт пен оның Хаттамаларында көзделгендіктен, осындай Шарт пен Хаттамаларды күшіне енгеннен кейін мұндай мәселелерге қолдану осы құжаттарда қандай дәрежеде қолданылуына қарай пайдаланылады. </w:t>
      </w:r>
    </w:p>
    <w:p>
      <w:pPr>
        <w:spacing w:after="0"/>
        <w:ind w:left="0"/>
        <w:jc w:val="left"/>
      </w:pPr>
      <w:r>
        <w:rPr>
          <w:rFonts w:ascii="Times New Roman"/>
          <w:b/>
          <w:i w:val="false"/>
          <w:color w:val="000000"/>
        </w:rPr>
        <w:t xml:space="preserve"> 92-БАП </w:t>
      </w:r>
    </w:p>
    <w:p>
      <w:pPr>
        <w:spacing w:after="0"/>
        <w:ind w:left="0"/>
        <w:jc w:val="both"/>
      </w:pPr>
      <w:r>
        <w:rPr>
          <w:rFonts w:ascii="Times New Roman"/>
          <w:b w:val="false"/>
          <w:i w:val="false"/>
          <w:color w:val="000000"/>
          <w:sz w:val="28"/>
        </w:rPr>
        <w:t xml:space="preserve">      Бұл Келісім бастапқы 10 жыл мерзімге жасалған, ол мерзім өткеннен кейін оның мерзімі өтуінен алты ай бұрын Тараптардың бірі екіншісіне Келісімді бұзғаны туралы жазбаша хабар бергенге дейін Келісім жыл сайын өздігінен күшіне енеді. </w:t>
      </w:r>
    </w:p>
    <w:p>
      <w:pPr>
        <w:spacing w:after="0"/>
        <w:ind w:left="0"/>
        <w:jc w:val="left"/>
      </w:pPr>
      <w:r>
        <w:rPr>
          <w:rFonts w:ascii="Times New Roman"/>
          <w:b/>
          <w:i w:val="false"/>
          <w:color w:val="000000"/>
        </w:rPr>
        <w:t xml:space="preserve"> 93-БАП </w:t>
      </w:r>
    </w:p>
    <w:p>
      <w:pPr>
        <w:spacing w:after="0"/>
        <w:ind w:left="0"/>
        <w:jc w:val="both"/>
      </w:pPr>
      <w:r>
        <w:rPr>
          <w:rFonts w:ascii="Times New Roman"/>
          <w:b w:val="false"/>
          <w:i w:val="false"/>
          <w:color w:val="000000"/>
          <w:sz w:val="28"/>
        </w:rPr>
        <w:t xml:space="preserve">      1. Тараптар осы келісім жөніндегі міндеттемелерін орындау үшін </w:t>
      </w:r>
      <w:r>
        <w:br/>
      </w:r>
      <w:r>
        <w:rPr>
          <w:rFonts w:ascii="Times New Roman"/>
          <w:b w:val="false"/>
          <w:i w:val="false"/>
          <w:color w:val="000000"/>
          <w:sz w:val="28"/>
        </w:rPr>
        <w:t xml:space="preserve">
қажетті кез келген жалпы немесе арнаулы шараларды алдын ала </w:t>
      </w:r>
      <w:r>
        <w:br/>
      </w:r>
      <w:r>
        <w:rPr>
          <w:rFonts w:ascii="Times New Roman"/>
          <w:b w:val="false"/>
          <w:i w:val="false"/>
          <w:color w:val="000000"/>
          <w:sz w:val="28"/>
        </w:rPr>
        <w:t xml:space="preserve">
қолданады. Олар Келісімде мазмұндалған мақсаттарға жетуді </w:t>
      </w:r>
      <w:r>
        <w:br/>
      </w:r>
      <w:r>
        <w:rPr>
          <w:rFonts w:ascii="Times New Roman"/>
          <w:b w:val="false"/>
          <w:i w:val="false"/>
          <w:color w:val="000000"/>
          <w:sz w:val="28"/>
        </w:rPr>
        <w:t xml:space="preserve">
қадағалайтын болады. </w:t>
      </w:r>
      <w:r>
        <w:br/>
      </w:r>
      <w:r>
        <w:rPr>
          <w:rFonts w:ascii="Times New Roman"/>
          <w:b w:val="false"/>
          <w:i w:val="false"/>
          <w:color w:val="000000"/>
          <w:sz w:val="28"/>
        </w:rPr>
        <w:t xml:space="preserve">
      2. Егер Тараптардың бірі екінші Тарап келісім жөніндегі </w:t>
      </w:r>
      <w:r>
        <w:br/>
      </w:r>
      <w:r>
        <w:rPr>
          <w:rFonts w:ascii="Times New Roman"/>
          <w:b w:val="false"/>
          <w:i w:val="false"/>
          <w:color w:val="000000"/>
          <w:sz w:val="28"/>
        </w:rPr>
        <w:t xml:space="preserve">
міндеттемелерін орындамады деп санайтын болса, соңғысы алдын ала </w:t>
      </w:r>
      <w:r>
        <w:br/>
      </w:r>
      <w:r>
        <w:rPr>
          <w:rFonts w:ascii="Times New Roman"/>
          <w:b w:val="false"/>
          <w:i w:val="false"/>
          <w:color w:val="000000"/>
          <w:sz w:val="28"/>
        </w:rPr>
        <w:t xml:space="preserve">
тиісті шаралар қолдануға құқылы. Айрықша тезділік жағдайларынан </w:t>
      </w:r>
      <w:r>
        <w:br/>
      </w:r>
      <w:r>
        <w:rPr>
          <w:rFonts w:ascii="Times New Roman"/>
          <w:b w:val="false"/>
          <w:i w:val="false"/>
          <w:color w:val="000000"/>
          <w:sz w:val="28"/>
        </w:rPr>
        <w:t xml:space="preserve">
басқа реттерде, бұдан бұрын ол Ынтымақтастық Кеңесіне Тараптар </w:t>
      </w:r>
      <w:r>
        <w:br/>
      </w:r>
      <w:r>
        <w:rPr>
          <w:rFonts w:ascii="Times New Roman"/>
          <w:b w:val="false"/>
          <w:i w:val="false"/>
          <w:color w:val="000000"/>
          <w:sz w:val="28"/>
        </w:rPr>
        <w:t xml:space="preserve">
үшін қолайлы шешімді іздестіру мақсатында жағдайды мұқият зерттеу </w:t>
      </w:r>
      <w:r>
        <w:br/>
      </w:r>
      <w:r>
        <w:rPr>
          <w:rFonts w:ascii="Times New Roman"/>
          <w:b w:val="false"/>
          <w:i w:val="false"/>
          <w:color w:val="000000"/>
          <w:sz w:val="28"/>
        </w:rPr>
        <w:t xml:space="preserve">
үшін қажетті барлық тиісті ақпаратты береді. </w:t>
      </w:r>
      <w:r>
        <w:br/>
      </w:r>
      <w:r>
        <w:rPr>
          <w:rFonts w:ascii="Times New Roman"/>
          <w:b w:val="false"/>
          <w:i w:val="false"/>
          <w:color w:val="000000"/>
          <w:sz w:val="28"/>
        </w:rPr>
        <w:t xml:space="preserve">
      Осындай шараларды таңдаған кезде келісімнің күшін мейлінше аз бұзатын шараларға артықшылық беріледі. </w:t>
      </w:r>
      <w:r>
        <w:br/>
      </w:r>
      <w:r>
        <w:rPr>
          <w:rFonts w:ascii="Times New Roman"/>
          <w:b w:val="false"/>
          <w:i w:val="false"/>
          <w:color w:val="000000"/>
          <w:sz w:val="28"/>
        </w:rPr>
        <w:t xml:space="preserve">
      Егер екінші тарап талап ететін болса, Ынтымақтастық Кеңесі осы шаралар жөнінде дереу хабардар етіледі. </w:t>
      </w:r>
    </w:p>
    <w:p>
      <w:pPr>
        <w:spacing w:after="0"/>
        <w:ind w:left="0"/>
        <w:jc w:val="left"/>
      </w:pPr>
      <w:r>
        <w:rPr>
          <w:rFonts w:ascii="Times New Roman"/>
          <w:b/>
          <w:i w:val="false"/>
          <w:color w:val="000000"/>
        </w:rPr>
        <w:t xml:space="preserve"> 94-БАП </w:t>
      </w:r>
    </w:p>
    <w:p>
      <w:pPr>
        <w:spacing w:after="0"/>
        <w:ind w:left="0"/>
        <w:jc w:val="both"/>
      </w:pPr>
      <w:r>
        <w:rPr>
          <w:rFonts w:ascii="Times New Roman"/>
          <w:b w:val="false"/>
          <w:i w:val="false"/>
          <w:color w:val="000000"/>
          <w:sz w:val="28"/>
        </w:rPr>
        <w:t xml:space="preserve">      I, II, III, Қосымша, N 1 Хаттамамен бірге осы Келісімнің құрамдас бөлігі болып табылады. </w:t>
      </w:r>
    </w:p>
    <w:p>
      <w:pPr>
        <w:spacing w:after="0"/>
        <w:ind w:left="0"/>
        <w:jc w:val="left"/>
      </w:pPr>
      <w:r>
        <w:rPr>
          <w:rFonts w:ascii="Times New Roman"/>
          <w:b/>
          <w:i w:val="false"/>
          <w:color w:val="000000"/>
        </w:rPr>
        <w:t xml:space="preserve"> 95-БАП </w:t>
      </w:r>
    </w:p>
    <w:p>
      <w:pPr>
        <w:spacing w:after="0"/>
        <w:ind w:left="0"/>
        <w:jc w:val="both"/>
      </w:pPr>
      <w:r>
        <w:rPr>
          <w:rFonts w:ascii="Times New Roman"/>
          <w:b w:val="false"/>
          <w:i w:val="false"/>
          <w:color w:val="000000"/>
          <w:sz w:val="28"/>
        </w:rPr>
        <w:t xml:space="preserve">      Бұл Келісім, жеке тұлғалар мен шаруашылық жүргізуші субъектілер осы Келісім ауқымында тең құқықтарға қол жеткізгенге дейін, Қоғамдастықтың құзыреті өрісіне жататын салаларды қоспағанда және Мүше мемлекеттердің құзыреті өрісіне жататын салаларда осы Келісімнен туындайтын олардың міндеттемелеріне зиян тигізбестен, бір жағынан, бір немесе бірнеше Мүше мемлекеттерді және, екінші жағынан, Қазақстан Республикасын байланыстыратын қазіргі уақытта осы келісімдермен берілген құқықтарды қозғамайтын болады. </w:t>
      </w:r>
    </w:p>
    <w:p>
      <w:pPr>
        <w:spacing w:after="0"/>
        <w:ind w:left="0"/>
        <w:jc w:val="left"/>
      </w:pPr>
      <w:r>
        <w:rPr>
          <w:rFonts w:ascii="Times New Roman"/>
          <w:b/>
          <w:i w:val="false"/>
          <w:color w:val="000000"/>
        </w:rPr>
        <w:t xml:space="preserve"> 96-БАП </w:t>
      </w:r>
    </w:p>
    <w:p>
      <w:pPr>
        <w:spacing w:after="0"/>
        <w:ind w:left="0"/>
        <w:jc w:val="both"/>
      </w:pPr>
      <w:r>
        <w:rPr>
          <w:rFonts w:ascii="Times New Roman"/>
          <w:b w:val="false"/>
          <w:i w:val="false"/>
          <w:color w:val="000000"/>
          <w:sz w:val="28"/>
        </w:rPr>
        <w:t xml:space="preserve">      Осы Келісім, бір жағынан, Еуропалық Қоғамдастық, Атом энергиясы жөніндегі Еуропалық Қоғамдастық және Көмір мен Темір жөніндегі Еуропалық Бірлестік құру туралы Шарттар қолданылатын аумақтар мен осы шарттар негізіне алынған талаптарда, екінші жағынан, Қазақстан Республикасының аумағында қолданылады. </w:t>
      </w:r>
    </w:p>
    <w:p>
      <w:pPr>
        <w:spacing w:after="0"/>
        <w:ind w:left="0"/>
        <w:jc w:val="left"/>
      </w:pPr>
      <w:r>
        <w:rPr>
          <w:rFonts w:ascii="Times New Roman"/>
          <w:b/>
          <w:i w:val="false"/>
          <w:color w:val="000000"/>
        </w:rPr>
        <w:t xml:space="preserve"> 97-БАП </w:t>
      </w:r>
    </w:p>
    <w:p>
      <w:pPr>
        <w:spacing w:after="0"/>
        <w:ind w:left="0"/>
        <w:jc w:val="both"/>
      </w:pPr>
      <w:r>
        <w:rPr>
          <w:rFonts w:ascii="Times New Roman"/>
          <w:b w:val="false"/>
          <w:i w:val="false"/>
          <w:color w:val="000000"/>
          <w:sz w:val="28"/>
        </w:rPr>
        <w:t xml:space="preserve">      Еуропалық Одақ Кеңесінің Бас Хатшысы осы Келісімнің сақтаушысы болып табылады. </w:t>
      </w:r>
    </w:p>
    <w:p>
      <w:pPr>
        <w:spacing w:after="0"/>
        <w:ind w:left="0"/>
        <w:jc w:val="left"/>
      </w:pPr>
      <w:r>
        <w:rPr>
          <w:rFonts w:ascii="Times New Roman"/>
          <w:b/>
          <w:i w:val="false"/>
          <w:color w:val="000000"/>
        </w:rPr>
        <w:t xml:space="preserve"> 98-БАП </w:t>
      </w:r>
    </w:p>
    <w:p>
      <w:pPr>
        <w:spacing w:after="0"/>
        <w:ind w:left="0"/>
        <w:jc w:val="both"/>
      </w:pPr>
      <w:r>
        <w:rPr>
          <w:rFonts w:ascii="Times New Roman"/>
          <w:b w:val="false"/>
          <w:i w:val="false"/>
          <w:color w:val="000000"/>
          <w:sz w:val="28"/>
        </w:rPr>
        <w:t xml:space="preserve">      Осы Келісімнің түпнұсқалары қазақ, дат, голланд, ағылшын, фин, швед, француз, неміс, итальян, испан, грек, португал тілдерінде жасалған, барлық текстер бірдей дәрежеде түпнұсқаға сәйкес келеді. </w:t>
      </w:r>
      <w:r>
        <w:br/>
      </w:r>
      <w:r>
        <w:rPr>
          <w:rFonts w:ascii="Times New Roman"/>
          <w:b w:val="false"/>
          <w:i w:val="false"/>
          <w:color w:val="000000"/>
          <w:sz w:val="28"/>
        </w:rPr>
        <w:t xml:space="preserve">
      Еуропалық Одақ Кеңесінің Бас Хатшысында сақталады. </w:t>
      </w:r>
    </w:p>
    <w:p>
      <w:pPr>
        <w:spacing w:after="0"/>
        <w:ind w:left="0"/>
        <w:jc w:val="left"/>
      </w:pPr>
      <w:r>
        <w:rPr>
          <w:rFonts w:ascii="Times New Roman"/>
          <w:b/>
          <w:i w:val="false"/>
          <w:color w:val="000000"/>
        </w:rPr>
        <w:t xml:space="preserve"> 99-БАП </w:t>
      </w:r>
    </w:p>
    <w:p>
      <w:pPr>
        <w:spacing w:after="0"/>
        <w:ind w:left="0"/>
        <w:jc w:val="both"/>
      </w:pPr>
      <w:r>
        <w:rPr>
          <w:rFonts w:ascii="Times New Roman"/>
          <w:b w:val="false"/>
          <w:i w:val="false"/>
          <w:color w:val="000000"/>
          <w:sz w:val="28"/>
        </w:rPr>
        <w:t xml:space="preserve">      Бұл Келісім Тараптардың өздерінің рәсімдеріне сәйкес бекітуіне жатады. </w:t>
      </w:r>
      <w:r>
        <w:br/>
      </w:r>
      <w:r>
        <w:rPr>
          <w:rFonts w:ascii="Times New Roman"/>
          <w:b w:val="false"/>
          <w:i w:val="false"/>
          <w:color w:val="000000"/>
          <w:sz w:val="28"/>
        </w:rPr>
        <w:t xml:space="preserve">
      Осы Келісім Тараптар бірінші параграфта аталған рәсімдердің орындалуы туралы Еуропалық Одақ Кеңесінің Бас хатшысына хабардар еткен күннен кейінгі екінші айдың алғашқы күні күшіне енеді. </w:t>
      </w:r>
      <w:r>
        <w:br/>
      </w:r>
      <w:r>
        <w:rPr>
          <w:rFonts w:ascii="Times New Roman"/>
          <w:b w:val="false"/>
          <w:i w:val="false"/>
          <w:color w:val="000000"/>
          <w:sz w:val="28"/>
        </w:rPr>
        <w:t xml:space="preserve">
      Келісім күшіне енгеннен кейін және Қазақстан Республикасы мен Қоғамдастықтың қатынастарына қатысты, бұл Келісім Кеңес Социалистік Республикалар Одағы мен Еуропалық Экономикалық Қоғамдастық пен Атом энергиясы жөніндегі Еуропалық қоғамдастық арасында Брюссельде 1989 жылғы 18 желтоқсанда қол қойылған Сауда туралы, коммерциялық және экономикалық ынтымақтастық туралы Келісімді алмастырады. </w:t>
      </w:r>
    </w:p>
    <w:p>
      <w:pPr>
        <w:spacing w:after="0"/>
        <w:ind w:left="0"/>
        <w:jc w:val="left"/>
      </w:pPr>
      <w:r>
        <w:rPr>
          <w:rFonts w:ascii="Times New Roman"/>
          <w:b/>
          <w:i w:val="false"/>
          <w:color w:val="000000"/>
        </w:rPr>
        <w:t xml:space="preserve"> 100-БАП </w:t>
      </w:r>
    </w:p>
    <w:p>
      <w:pPr>
        <w:spacing w:after="0"/>
        <w:ind w:left="0"/>
        <w:jc w:val="both"/>
      </w:pPr>
      <w:r>
        <w:rPr>
          <w:rFonts w:ascii="Times New Roman"/>
          <w:b w:val="false"/>
          <w:i w:val="false"/>
          <w:color w:val="000000"/>
          <w:sz w:val="28"/>
        </w:rPr>
        <w:t xml:space="preserve">      Осы Келісімнің күшіне енуі үшін қажетті рәсімдерді қарау аяқталу сәтінде немесе аяқталған жағдайда, бұл Келісімнің жекелеген бөлімдерінің Ережелері Қазақстан Республикасы мен Қоғамдастық арасындағы аралық келісімдер арқылы 1994 жылы күшіне енетін болады, Келісетін Тараптар мұндай жағдайларда "осы Келісімнің күшіне енетін күні" деген тіркес осындай Аралық келісімнің күшіне енетін күнін білдіретіні жөнінде келіседі. </w:t>
      </w:r>
    </w:p>
    <w:p>
      <w:pPr>
        <w:spacing w:after="0"/>
        <w:ind w:left="0"/>
        <w:jc w:val="both"/>
      </w:pPr>
      <w:r>
        <w:rPr>
          <w:rFonts w:ascii="Times New Roman"/>
          <w:b w:val="false"/>
          <w:i w:val="false"/>
          <w:color w:val="000000"/>
          <w:sz w:val="28"/>
        </w:rPr>
        <w:t xml:space="preserve">Қосымшалар тізбегі </w:t>
      </w:r>
    </w:p>
    <w:p>
      <w:pPr>
        <w:spacing w:after="0"/>
        <w:ind w:left="0"/>
        <w:jc w:val="both"/>
      </w:pPr>
      <w:r>
        <w:rPr>
          <w:rFonts w:ascii="Times New Roman"/>
          <w:b w:val="false"/>
          <w:i w:val="false"/>
          <w:color w:val="000000"/>
          <w:sz w:val="28"/>
        </w:rPr>
        <w:t xml:space="preserve">      І-қосымша Қазақстан Республикасының 8-бапқа (3) </w:t>
      </w:r>
      <w:r>
        <w:br/>
      </w:r>
      <w:r>
        <w:rPr>
          <w:rFonts w:ascii="Times New Roman"/>
          <w:b w:val="false"/>
          <w:i w:val="false"/>
          <w:color w:val="000000"/>
          <w:sz w:val="28"/>
        </w:rPr>
        <w:t xml:space="preserve">
                сәйкес Тәуелсіз Мемлекеттерге беретін </w:t>
      </w:r>
      <w:r>
        <w:br/>
      </w:r>
      <w:r>
        <w:rPr>
          <w:rFonts w:ascii="Times New Roman"/>
          <w:b w:val="false"/>
          <w:i w:val="false"/>
          <w:color w:val="000000"/>
          <w:sz w:val="28"/>
        </w:rPr>
        <w:t xml:space="preserve">
                артықшылықтарының индикативті тізімі </w:t>
      </w:r>
      <w:r>
        <w:br/>
      </w:r>
      <w:r>
        <w:rPr>
          <w:rFonts w:ascii="Times New Roman"/>
          <w:b w:val="false"/>
          <w:i w:val="false"/>
          <w:color w:val="000000"/>
          <w:sz w:val="28"/>
        </w:rPr>
        <w:t xml:space="preserve">
      II-қосымша 23-Баптың 1в-параграфына сәйкес </w:t>
      </w:r>
      <w:r>
        <w:br/>
      </w:r>
      <w:r>
        <w:rPr>
          <w:rFonts w:ascii="Times New Roman"/>
          <w:b w:val="false"/>
          <w:i w:val="false"/>
          <w:color w:val="000000"/>
          <w:sz w:val="28"/>
        </w:rPr>
        <w:t xml:space="preserve">
                 Қоғамдастық ерекшеліктері </w:t>
      </w:r>
      <w:r>
        <w:br/>
      </w:r>
      <w:r>
        <w:rPr>
          <w:rFonts w:ascii="Times New Roman"/>
          <w:b w:val="false"/>
          <w:i w:val="false"/>
          <w:color w:val="000000"/>
          <w:sz w:val="28"/>
        </w:rPr>
        <w:t xml:space="preserve">
      III-қосымша Санаткерлік, өнеркәсіптік және коммерциялық </w:t>
      </w:r>
      <w:r>
        <w:br/>
      </w:r>
      <w:r>
        <w:rPr>
          <w:rFonts w:ascii="Times New Roman"/>
          <w:b w:val="false"/>
          <w:i w:val="false"/>
          <w:color w:val="000000"/>
          <w:sz w:val="28"/>
        </w:rPr>
        <w:t xml:space="preserve">
                  меншік құқықтарын қорғау жөніндегі конвенция </w:t>
      </w:r>
      <w:r>
        <w:br/>
      </w:r>
      <w:r>
        <w:rPr>
          <w:rFonts w:ascii="Times New Roman"/>
          <w:b w:val="false"/>
          <w:i w:val="false"/>
          <w:color w:val="000000"/>
          <w:sz w:val="28"/>
        </w:rPr>
        <w:t xml:space="preserve">
                  (42-бап) </w:t>
      </w:r>
      <w:r>
        <w:br/>
      </w:r>
      <w:r>
        <w:rPr>
          <w:rFonts w:ascii="Times New Roman"/>
          <w:b w:val="false"/>
          <w:i w:val="false"/>
          <w:color w:val="000000"/>
          <w:sz w:val="28"/>
        </w:rPr>
        <w:t xml:space="preserve">
      Кеден мәселелерінде өзара көмек туралы Хаттама </w:t>
      </w:r>
    </w:p>
    <w:p>
      <w:pPr>
        <w:spacing w:after="0"/>
        <w:ind w:left="0"/>
        <w:jc w:val="both"/>
      </w:pPr>
      <w:r>
        <w:rPr>
          <w:rFonts w:ascii="Times New Roman"/>
          <w:b w:val="false"/>
          <w:i w:val="false"/>
          <w:color w:val="000000"/>
          <w:sz w:val="28"/>
        </w:rPr>
        <w:t xml:space="preserve">I ҚОСЫМША </w:t>
      </w:r>
    </w:p>
    <w:p>
      <w:pPr>
        <w:spacing w:after="0"/>
        <w:ind w:left="0"/>
        <w:jc w:val="both"/>
      </w:pPr>
      <w:r>
        <w:rPr>
          <w:rFonts w:ascii="Times New Roman"/>
          <w:b w:val="false"/>
          <w:i w:val="false"/>
          <w:color w:val="000000"/>
          <w:sz w:val="28"/>
        </w:rPr>
        <w:t xml:space="preserve">8-баптың 3-параграфына сәйкес Тәуелсіз Мемлекеттерге Қазақстан Республикасы беретін артықшылықтардың көрсеткіш тізімі </w:t>
      </w:r>
    </w:p>
    <w:p>
      <w:pPr>
        <w:spacing w:after="0"/>
        <w:ind w:left="0"/>
        <w:jc w:val="both"/>
      </w:pPr>
      <w:r>
        <w:rPr>
          <w:rFonts w:ascii="Times New Roman"/>
          <w:b w:val="false"/>
          <w:i w:val="false"/>
          <w:color w:val="000000"/>
          <w:sz w:val="28"/>
        </w:rPr>
        <w:t xml:space="preserve">      1. Армения, Беларусь, Эстония, Грузия, Литва, Түрікменстан, Ресей. </w:t>
      </w:r>
      <w:r>
        <w:br/>
      </w:r>
      <w:r>
        <w:rPr>
          <w:rFonts w:ascii="Times New Roman"/>
          <w:b w:val="false"/>
          <w:i w:val="false"/>
          <w:color w:val="000000"/>
          <w:sz w:val="28"/>
        </w:rPr>
        <w:t xml:space="preserve">
      Кеден баж салығы қолданылмайды. </w:t>
      </w:r>
      <w:r>
        <w:br/>
      </w:r>
      <w:r>
        <w:rPr>
          <w:rFonts w:ascii="Times New Roman"/>
          <w:b w:val="false"/>
          <w:i w:val="false"/>
          <w:color w:val="000000"/>
          <w:sz w:val="28"/>
        </w:rPr>
        <w:t xml:space="preserve">
      Осы Келісімдерде ескертілген көлемдер шегінде қолма-қол ақшасыз есеп айырысулар мен халықаралық келісімдер бойынша жеткізілетін тауарларға қатысты экспортқа баж салығы қолданылмайды. </w:t>
      </w:r>
      <w:r>
        <w:br/>
      </w:r>
      <w:r>
        <w:rPr>
          <w:rFonts w:ascii="Times New Roman"/>
          <w:b w:val="false"/>
          <w:i w:val="false"/>
          <w:color w:val="000000"/>
          <w:sz w:val="28"/>
        </w:rPr>
        <w:t xml:space="preserve">
      Экспортпен импортқа қосымша құн салығы салынбайды. Экспортқа қатысты акциздік алымдар қолданылмайды. </w:t>
      </w:r>
      <w:r>
        <w:br/>
      </w:r>
      <w:r>
        <w:rPr>
          <w:rFonts w:ascii="Times New Roman"/>
          <w:b w:val="false"/>
          <w:i w:val="false"/>
          <w:color w:val="000000"/>
          <w:sz w:val="28"/>
        </w:rPr>
        <w:t xml:space="preserve">
      Барлық Тәуелсіз Мемлекеттер - сауда және ынтымақтастық туралы жыл сайынғы мемлекетаралық келісімдер бойынша тауарлар жеткізуге арналған экспорттық квоталар мемлекеттік мұқтаждар үшін жеткізілімдер кезінде де ашылады. </w:t>
      </w:r>
      <w:r>
        <w:br/>
      </w:r>
      <w:r>
        <w:rPr>
          <w:rFonts w:ascii="Times New Roman"/>
          <w:b w:val="false"/>
          <w:i w:val="false"/>
          <w:color w:val="000000"/>
          <w:sz w:val="28"/>
        </w:rPr>
        <w:t xml:space="preserve">
      2. Армения, Беларусь, Эстония, Грузия, Литва, Молдова, Украина, Түрікменстан. </w:t>
      </w:r>
      <w:r>
        <w:br/>
      </w:r>
      <w:r>
        <w:rPr>
          <w:rFonts w:ascii="Times New Roman"/>
          <w:b w:val="false"/>
          <w:i w:val="false"/>
          <w:color w:val="000000"/>
          <w:sz w:val="28"/>
        </w:rPr>
        <w:t xml:space="preserve">
      Төлемдер соммен жүзеге асырылуы мүмкін. </w:t>
      </w:r>
      <w:r>
        <w:br/>
      </w:r>
      <w:r>
        <w:rPr>
          <w:rFonts w:ascii="Times New Roman"/>
          <w:b w:val="false"/>
          <w:i w:val="false"/>
          <w:color w:val="000000"/>
          <w:sz w:val="28"/>
        </w:rPr>
        <w:t xml:space="preserve">
      Ресей: </w:t>
      </w:r>
      <w:r>
        <w:br/>
      </w:r>
      <w:r>
        <w:rPr>
          <w:rFonts w:ascii="Times New Roman"/>
          <w:b w:val="false"/>
          <w:i w:val="false"/>
          <w:color w:val="000000"/>
          <w:sz w:val="28"/>
        </w:rPr>
        <w:t xml:space="preserve">
      Төлемдер соммен және теңгемен жүзеге асырылуы мүмкін. </w:t>
      </w:r>
      <w:r>
        <w:br/>
      </w:r>
      <w:r>
        <w:rPr>
          <w:rFonts w:ascii="Times New Roman"/>
          <w:b w:val="false"/>
          <w:i w:val="false"/>
          <w:color w:val="000000"/>
          <w:sz w:val="28"/>
        </w:rPr>
        <w:t xml:space="preserve">
      Барлық Тәуелсіз Мемлекеттер: </w:t>
      </w:r>
      <w:r>
        <w:br/>
      </w:r>
      <w:r>
        <w:rPr>
          <w:rFonts w:ascii="Times New Roman"/>
          <w:b w:val="false"/>
          <w:i w:val="false"/>
          <w:color w:val="000000"/>
          <w:sz w:val="28"/>
        </w:rPr>
        <w:t xml:space="preserve">
      төлемдерді қоса осы операцияларға байланысты жүргізілетін коммерциялық емес операциялардың арнайы жүйесі. </w:t>
      </w:r>
      <w:r>
        <w:br/>
      </w:r>
      <w:r>
        <w:rPr>
          <w:rFonts w:ascii="Times New Roman"/>
          <w:b w:val="false"/>
          <w:i w:val="false"/>
          <w:color w:val="000000"/>
          <w:sz w:val="28"/>
        </w:rPr>
        <w:t xml:space="preserve">
      3. Барлық Тәуелсіз Мемлекеттер: </w:t>
      </w:r>
      <w:r>
        <w:br/>
      </w:r>
      <w:r>
        <w:rPr>
          <w:rFonts w:ascii="Times New Roman"/>
          <w:b w:val="false"/>
          <w:i w:val="false"/>
          <w:color w:val="000000"/>
          <w:sz w:val="28"/>
        </w:rPr>
        <w:t xml:space="preserve">
      Ағымдағы төлемдердің арнайы жүйесі. </w:t>
      </w:r>
      <w:r>
        <w:br/>
      </w:r>
      <w:r>
        <w:rPr>
          <w:rFonts w:ascii="Times New Roman"/>
          <w:b w:val="false"/>
          <w:i w:val="false"/>
          <w:color w:val="000000"/>
          <w:sz w:val="28"/>
        </w:rPr>
        <w:t xml:space="preserve">
      4. Барлық Тәуелсіз Мемлекеттер: </w:t>
      </w:r>
      <w:r>
        <w:br/>
      </w:r>
      <w:r>
        <w:rPr>
          <w:rFonts w:ascii="Times New Roman"/>
          <w:b w:val="false"/>
          <w:i w:val="false"/>
          <w:color w:val="000000"/>
          <w:sz w:val="28"/>
        </w:rPr>
        <w:t xml:space="preserve">
      Кейбір шикізат материалдары мен шалафабрикаттар </w:t>
      </w:r>
      <w:r>
        <w:br/>
      </w:r>
      <w:r>
        <w:rPr>
          <w:rFonts w:ascii="Times New Roman"/>
          <w:b w:val="false"/>
          <w:i w:val="false"/>
          <w:color w:val="000000"/>
          <w:sz w:val="28"/>
        </w:rPr>
        <w:t xml:space="preserve">
      саудасындағы бағалардың арнайы жүйесі. </w:t>
      </w:r>
      <w:r>
        <w:br/>
      </w:r>
      <w:r>
        <w:rPr>
          <w:rFonts w:ascii="Times New Roman"/>
          <w:b w:val="false"/>
          <w:i w:val="false"/>
          <w:color w:val="000000"/>
          <w:sz w:val="28"/>
        </w:rPr>
        <w:t xml:space="preserve">
      5. Барлық Тәуелсіз Мемлекеттер: </w:t>
      </w:r>
      <w:r>
        <w:br/>
      </w:r>
      <w:r>
        <w:rPr>
          <w:rFonts w:ascii="Times New Roman"/>
          <w:b w:val="false"/>
          <w:i w:val="false"/>
          <w:color w:val="000000"/>
          <w:sz w:val="28"/>
        </w:rPr>
        <w:t xml:space="preserve">
      Транзиттің арнайы шарттары. </w:t>
      </w:r>
      <w:r>
        <w:br/>
      </w:r>
      <w:r>
        <w:rPr>
          <w:rFonts w:ascii="Times New Roman"/>
          <w:b w:val="false"/>
          <w:i w:val="false"/>
          <w:color w:val="000000"/>
          <w:sz w:val="28"/>
        </w:rPr>
        <w:t xml:space="preserve">
      6. Барлық Тәуелсіз Мемлекеттер: </w:t>
      </w:r>
      <w:r>
        <w:br/>
      </w:r>
      <w:r>
        <w:rPr>
          <w:rFonts w:ascii="Times New Roman"/>
          <w:b w:val="false"/>
          <w:i w:val="false"/>
          <w:color w:val="000000"/>
          <w:sz w:val="28"/>
        </w:rPr>
        <w:t xml:space="preserve">
      Кеден рәсімдерінің арнайы шарттары. </w:t>
      </w:r>
    </w:p>
    <w:p>
      <w:pPr>
        <w:spacing w:after="0"/>
        <w:ind w:left="0"/>
        <w:jc w:val="both"/>
      </w:pPr>
      <w:r>
        <w:rPr>
          <w:rFonts w:ascii="Times New Roman"/>
          <w:b w:val="false"/>
          <w:i w:val="false"/>
          <w:color w:val="000000"/>
          <w:sz w:val="28"/>
        </w:rPr>
        <w:t xml:space="preserve">II ҚОСЫМША </w:t>
      </w:r>
    </w:p>
    <w:p>
      <w:pPr>
        <w:spacing w:after="0"/>
        <w:ind w:left="0"/>
        <w:jc w:val="both"/>
      </w:pPr>
      <w:r>
        <w:rPr>
          <w:rFonts w:ascii="Times New Roman"/>
          <w:b w:val="false"/>
          <w:i w:val="false"/>
          <w:color w:val="000000"/>
          <w:sz w:val="28"/>
        </w:rPr>
        <w:t xml:space="preserve">23-Баптың 1(в) параграфына сәйкес Қоғамдастықтың ерекшеліктері </w:t>
      </w:r>
    </w:p>
    <w:p>
      <w:pPr>
        <w:spacing w:after="0"/>
        <w:ind w:left="0"/>
        <w:jc w:val="both"/>
      </w:pPr>
      <w:r>
        <w:rPr>
          <w:rFonts w:ascii="Times New Roman"/>
          <w:b w:val="false"/>
          <w:i w:val="false"/>
          <w:color w:val="000000"/>
          <w:sz w:val="28"/>
        </w:rPr>
        <w:t xml:space="preserve">      Тау-кен өндіру өнеркәсібі </w:t>
      </w:r>
      <w:r>
        <w:br/>
      </w:r>
      <w:r>
        <w:rPr>
          <w:rFonts w:ascii="Times New Roman"/>
          <w:b w:val="false"/>
          <w:i w:val="false"/>
          <w:color w:val="000000"/>
          <w:sz w:val="28"/>
        </w:rPr>
        <w:t xml:space="preserve">
      Кейбір Мүше мемлекеттерде Қоғамдастық бақылау жасамайтын компаниялар үшін ресурстар өндіру құқығын алуға концессиялар талап етілуі мүмкін. </w:t>
      </w:r>
      <w:r>
        <w:br/>
      </w:r>
      <w:r>
        <w:rPr>
          <w:rFonts w:ascii="Times New Roman"/>
          <w:b w:val="false"/>
          <w:i w:val="false"/>
          <w:color w:val="000000"/>
          <w:sz w:val="28"/>
        </w:rPr>
        <w:t xml:space="preserve">
      Балық аулау </w:t>
      </w:r>
      <w:r>
        <w:br/>
      </w:r>
      <w:r>
        <w:rPr>
          <w:rFonts w:ascii="Times New Roman"/>
          <w:b w:val="false"/>
          <w:i w:val="false"/>
          <w:color w:val="000000"/>
          <w:sz w:val="28"/>
        </w:rPr>
        <w:t xml:space="preserve">
      Қоғамдастықтың Мүше мемлекеттері егемендігіндегі және құқықтық өкілеттігіндегі биологиялық ресурстарға ие болу және оларды пайдалану, теңіз суларынан балық аулау, егер өзгеше ештеңе де көзделмесе Қоғамдастықтың Мүше мемлекеттері жалауымен және Қоғамдастық аумағында тіркелген балық аулау кемелері үшін шектеледі. </w:t>
      </w:r>
      <w:r>
        <w:br/>
      </w:r>
      <w:r>
        <w:rPr>
          <w:rFonts w:ascii="Times New Roman"/>
          <w:b w:val="false"/>
          <w:i w:val="false"/>
          <w:color w:val="000000"/>
          <w:sz w:val="28"/>
        </w:rPr>
        <w:t xml:space="preserve">
      Жылжымайтын мүлікті сатып алу </w:t>
      </w:r>
      <w:r>
        <w:br/>
      </w:r>
      <w:r>
        <w:rPr>
          <w:rFonts w:ascii="Times New Roman"/>
          <w:b w:val="false"/>
          <w:i w:val="false"/>
          <w:color w:val="000000"/>
          <w:sz w:val="28"/>
        </w:rPr>
        <w:t xml:space="preserve">
      Кейбір Мүше мемлекеттерде Еуропалық Қоғамдастықтың мүшесі емес елдер компанияларының жылжымайтын мүлікті сатып алуы шектеулер объектісі болып табылады. </w:t>
      </w:r>
      <w:r>
        <w:br/>
      </w:r>
      <w:r>
        <w:rPr>
          <w:rFonts w:ascii="Times New Roman"/>
          <w:b w:val="false"/>
          <w:i w:val="false"/>
          <w:color w:val="000000"/>
          <w:sz w:val="28"/>
        </w:rPr>
        <w:t xml:space="preserve">
      Радионы қоса дыбыс-бейнежазу қызметтері </w:t>
      </w:r>
      <w:r>
        <w:br/>
      </w:r>
      <w:r>
        <w:rPr>
          <w:rFonts w:ascii="Times New Roman"/>
          <w:b w:val="false"/>
          <w:i w:val="false"/>
          <w:color w:val="000000"/>
          <w:sz w:val="28"/>
        </w:rPr>
        <w:t xml:space="preserve">
      Радиохабары мен ақпарат беруді қоса оларды шығару мен таратуға қатысты ұлттық режим белгілі бір шығу өлшемдеріне байланысты дыбыс-бейнежазу жұмыстары үшін болмауы мүмкін. </w:t>
      </w:r>
      <w:r>
        <w:br/>
      </w:r>
      <w:r>
        <w:rPr>
          <w:rFonts w:ascii="Times New Roman"/>
          <w:b w:val="false"/>
          <w:i w:val="false"/>
          <w:color w:val="000000"/>
          <w:sz w:val="28"/>
        </w:rPr>
        <w:t xml:space="preserve">
      Жер серіктері мен жедел қызметтерді қоса телекоммуникациялық қызметтер </w:t>
      </w:r>
      <w:r>
        <w:br/>
      </w:r>
      <w:r>
        <w:rPr>
          <w:rFonts w:ascii="Times New Roman"/>
          <w:b w:val="false"/>
          <w:i w:val="false"/>
          <w:color w:val="000000"/>
          <w:sz w:val="28"/>
        </w:rPr>
        <w:t xml:space="preserve">
      Көрсетілмейтін қызметтер </w:t>
      </w:r>
      <w:r>
        <w:br/>
      </w:r>
      <w:r>
        <w:rPr>
          <w:rFonts w:ascii="Times New Roman"/>
          <w:b w:val="false"/>
          <w:i w:val="false"/>
          <w:color w:val="000000"/>
          <w:sz w:val="28"/>
        </w:rPr>
        <w:t xml:space="preserve">
      Кейбір Мүше мемлекеттерде қосымша қызметтер нарқына және инфрақұрылымға кіру шектелді. </w:t>
      </w:r>
      <w:r>
        <w:br/>
      </w:r>
      <w:r>
        <w:rPr>
          <w:rFonts w:ascii="Times New Roman"/>
          <w:b w:val="false"/>
          <w:i w:val="false"/>
          <w:color w:val="000000"/>
          <w:sz w:val="28"/>
        </w:rPr>
        <w:t xml:space="preserve">
      Кәсіби қызметтер </w:t>
      </w:r>
      <w:r>
        <w:br/>
      </w:r>
      <w:r>
        <w:rPr>
          <w:rFonts w:ascii="Times New Roman"/>
          <w:b w:val="false"/>
          <w:i w:val="false"/>
          <w:color w:val="000000"/>
          <w:sz w:val="28"/>
        </w:rPr>
        <w:t xml:space="preserve">
      Мүше мемлекеттердің азаматтары болып табылатын жеке тұлғалар ғана көрсететін қызметтер. Белгілі бір жағдайларда бұл адамдар компаниялар құра алады.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Мүше мемлекеттердің кейбіреулерінде ұлттық режим ауыл шаруашылығы кәсіпорындарын құрғысы келетін, Еуропалық Қоғамдастық бақыламайтын компанияларға жүзімдіктерді сатып алуы хабардар етіледі, егер қажет болса, өкілеттіктер мен рұқсаттар беруге жатады. </w:t>
      </w:r>
      <w:r>
        <w:br/>
      </w:r>
      <w:r>
        <w:rPr>
          <w:rFonts w:ascii="Times New Roman"/>
          <w:b w:val="false"/>
          <w:i w:val="false"/>
          <w:color w:val="000000"/>
          <w:sz w:val="28"/>
        </w:rPr>
        <w:t xml:space="preserve">
      Жаңалықтар агенттіктерінің қызметтері </w:t>
      </w:r>
      <w:r>
        <w:br/>
      </w:r>
      <w:r>
        <w:rPr>
          <w:rFonts w:ascii="Times New Roman"/>
          <w:b w:val="false"/>
          <w:i w:val="false"/>
          <w:color w:val="000000"/>
          <w:sz w:val="28"/>
        </w:rPr>
        <w:t xml:space="preserve">
      Кейбір Мүше мемлекеттерде баспа және радиохабарлары компанияларында шетелдердің қатысуы шектелген. </w:t>
      </w:r>
    </w:p>
    <w:p>
      <w:pPr>
        <w:spacing w:after="0"/>
        <w:ind w:left="0"/>
        <w:jc w:val="both"/>
      </w:pPr>
      <w:r>
        <w:rPr>
          <w:rFonts w:ascii="Times New Roman"/>
          <w:b w:val="false"/>
          <w:i w:val="false"/>
          <w:color w:val="000000"/>
          <w:sz w:val="28"/>
        </w:rPr>
        <w:t xml:space="preserve">III ҚОСЫМША </w:t>
      </w:r>
    </w:p>
    <w:p>
      <w:pPr>
        <w:spacing w:after="0"/>
        <w:ind w:left="0"/>
        <w:jc w:val="both"/>
      </w:pPr>
      <w:r>
        <w:rPr>
          <w:rFonts w:ascii="Times New Roman"/>
          <w:b w:val="false"/>
          <w:i w:val="false"/>
          <w:color w:val="000000"/>
          <w:sz w:val="28"/>
        </w:rPr>
        <w:t xml:space="preserve">Санаткерлік, өнеркәсіптік және коммерциялық меншік (IPR) құқықтарын қорғау жөніндегі конвенциялар (42-бап) </w:t>
      </w:r>
    </w:p>
    <w:p>
      <w:pPr>
        <w:spacing w:after="0"/>
        <w:ind w:left="0"/>
        <w:jc w:val="both"/>
      </w:pPr>
      <w:r>
        <w:rPr>
          <w:rFonts w:ascii="Times New Roman"/>
          <w:b w:val="false"/>
          <w:i w:val="false"/>
          <w:color w:val="000000"/>
          <w:sz w:val="28"/>
        </w:rPr>
        <w:t xml:space="preserve">      1. 42-баптың 2-параграфы мынадай көпжақты конвенцияларға қатысты болады: </w:t>
      </w:r>
      <w:r>
        <w:br/>
      </w:r>
      <w:r>
        <w:rPr>
          <w:rFonts w:ascii="Times New Roman"/>
          <w:b w:val="false"/>
          <w:i w:val="false"/>
          <w:color w:val="000000"/>
          <w:sz w:val="28"/>
        </w:rPr>
        <w:t xml:space="preserve">
      - Кескіндеме мен әдебиеттің шығармаларын қорғау туралы Берн </w:t>
      </w:r>
      <w:r>
        <w:br/>
      </w:r>
      <w:r>
        <w:rPr>
          <w:rFonts w:ascii="Times New Roman"/>
          <w:b w:val="false"/>
          <w:i w:val="false"/>
          <w:color w:val="000000"/>
          <w:sz w:val="28"/>
        </w:rPr>
        <w:t xml:space="preserve">
Конвенциясы (Париж, Акт, 1971 ж.); </w:t>
      </w:r>
      <w:r>
        <w:br/>
      </w:r>
      <w:r>
        <w:rPr>
          <w:rFonts w:ascii="Times New Roman"/>
          <w:b w:val="false"/>
          <w:i w:val="false"/>
          <w:color w:val="000000"/>
          <w:sz w:val="28"/>
        </w:rPr>
        <w:t xml:space="preserve">
      - Фонограммалар мен радиохабары ұйымдарының орындаушыларын, продюсерларды қорғау туралы Халықаралық Рим Конвенция (Рим, 1961 ж.); </w:t>
      </w:r>
      <w:r>
        <w:br/>
      </w:r>
      <w:r>
        <w:rPr>
          <w:rFonts w:ascii="Times New Roman"/>
          <w:b w:val="false"/>
          <w:i w:val="false"/>
          <w:color w:val="000000"/>
          <w:sz w:val="28"/>
        </w:rPr>
        <w:t xml:space="preserve">
      - Таңбаларды халықаралық тіркеу туралы Мадрид келісіміне </w:t>
      </w:r>
      <w:r>
        <w:br/>
      </w:r>
      <w:r>
        <w:rPr>
          <w:rFonts w:ascii="Times New Roman"/>
          <w:b w:val="false"/>
          <w:i w:val="false"/>
          <w:color w:val="000000"/>
          <w:sz w:val="28"/>
        </w:rPr>
        <w:t xml:space="preserve">
хаттама (Мадрид, 1989 ж.); </w:t>
      </w:r>
      <w:r>
        <w:br/>
      </w:r>
      <w:r>
        <w:rPr>
          <w:rFonts w:ascii="Times New Roman"/>
          <w:b w:val="false"/>
          <w:i w:val="false"/>
          <w:color w:val="000000"/>
          <w:sz w:val="28"/>
        </w:rPr>
        <w:t xml:space="preserve">
      - Ниццеде қол қойылған, Таңбаларды тіркеу мақсатында тауарлар мен қызметтерді халықаралық топтастыру туралы келісім (Женева, 1977 ж., толықтыруларымен 1979 ж.); </w:t>
      </w:r>
      <w:r>
        <w:br/>
      </w:r>
      <w:r>
        <w:rPr>
          <w:rFonts w:ascii="Times New Roman"/>
          <w:b w:val="false"/>
          <w:i w:val="false"/>
          <w:color w:val="000000"/>
          <w:sz w:val="28"/>
        </w:rPr>
        <w:t xml:space="preserve">
      - Патент рәсімдері мақсаттары үшін микроорганизмдерді депозиттауды халықаралық тану туралы Будапешт Шарты (1977 ж., өзгерістерімен 1980 ж.); </w:t>
      </w:r>
      <w:r>
        <w:br/>
      </w:r>
      <w:r>
        <w:rPr>
          <w:rFonts w:ascii="Times New Roman"/>
          <w:b w:val="false"/>
          <w:i w:val="false"/>
          <w:color w:val="000000"/>
          <w:sz w:val="28"/>
        </w:rPr>
        <w:t xml:space="preserve">
      - Өсімдіктердің жаңа түрлерін қорғау туралы Халықаралық </w:t>
      </w:r>
      <w:r>
        <w:br/>
      </w:r>
      <w:r>
        <w:rPr>
          <w:rFonts w:ascii="Times New Roman"/>
          <w:b w:val="false"/>
          <w:i w:val="false"/>
          <w:color w:val="000000"/>
          <w:sz w:val="28"/>
        </w:rPr>
        <w:t xml:space="preserve">
Конвенция (UPOV) (Женева актісі, 1991 ж.). </w:t>
      </w:r>
      <w:r>
        <w:br/>
      </w:r>
      <w:r>
        <w:rPr>
          <w:rFonts w:ascii="Times New Roman"/>
          <w:b w:val="false"/>
          <w:i w:val="false"/>
          <w:color w:val="000000"/>
          <w:sz w:val="28"/>
        </w:rPr>
        <w:t xml:space="preserve">
      2. Ынтымақтастық Кеңесі 43-баптың 2-параграфын басқа да көп жақты конвенцияларға қолдануға ұсына алады. Егер санаткерлік өнеркәсіптік және коммерциялық меншік саласында сауда шартына қатысты проблемалар туындайтын болса, онда Тараптардың бірінің сұрау салуы бойынша өзара оңтайлы шешімдер қабылдау мақсатында алдын ала дереу консультациялар алысылуға тиіс. </w:t>
      </w:r>
      <w:r>
        <w:br/>
      </w:r>
      <w:r>
        <w:rPr>
          <w:rFonts w:ascii="Times New Roman"/>
          <w:b w:val="false"/>
          <w:i w:val="false"/>
          <w:color w:val="000000"/>
          <w:sz w:val="28"/>
        </w:rPr>
        <w:t xml:space="preserve">
      3. Келісуші Тараптар міндеттемелердің маңыздылығын растайды, </w:t>
      </w:r>
      <w:r>
        <w:br/>
      </w:r>
      <w:r>
        <w:rPr>
          <w:rFonts w:ascii="Times New Roman"/>
          <w:b w:val="false"/>
          <w:i w:val="false"/>
          <w:color w:val="000000"/>
          <w:sz w:val="28"/>
        </w:rPr>
        <w:t xml:space="preserve">
бұл міндеттемелер мынадай көпжақты конвенциялардан туындайды: </w:t>
      </w:r>
      <w:r>
        <w:br/>
      </w:r>
      <w:r>
        <w:rPr>
          <w:rFonts w:ascii="Times New Roman"/>
          <w:b w:val="false"/>
          <w:i w:val="false"/>
          <w:color w:val="000000"/>
          <w:sz w:val="28"/>
        </w:rPr>
        <w:t xml:space="preserve">
      - Өнеркәсіптік меншікті қорғау жөніндегі Париж Конвенциясы </w:t>
      </w:r>
      <w:r>
        <w:br/>
      </w:r>
      <w:r>
        <w:rPr>
          <w:rFonts w:ascii="Times New Roman"/>
          <w:b w:val="false"/>
          <w:i w:val="false"/>
          <w:color w:val="000000"/>
          <w:sz w:val="28"/>
        </w:rPr>
        <w:t xml:space="preserve">
(Стокгольм Актісі, 1967 ж., толықтыруларымен 1979 ж.). </w:t>
      </w:r>
      <w:r>
        <w:br/>
      </w:r>
      <w:r>
        <w:rPr>
          <w:rFonts w:ascii="Times New Roman"/>
          <w:b w:val="false"/>
          <w:i w:val="false"/>
          <w:color w:val="000000"/>
          <w:sz w:val="28"/>
        </w:rPr>
        <w:t xml:space="preserve">
      - Таңбаларды халықаралық тіркеу туралы Мадрид келісімі </w:t>
      </w:r>
      <w:r>
        <w:br/>
      </w:r>
      <w:r>
        <w:rPr>
          <w:rFonts w:ascii="Times New Roman"/>
          <w:b w:val="false"/>
          <w:i w:val="false"/>
          <w:color w:val="000000"/>
          <w:sz w:val="28"/>
        </w:rPr>
        <w:t xml:space="preserve">
(Стокгольм Актісі, 1967 ж., толықтыруларымен 1979 ж.); </w:t>
      </w:r>
      <w:r>
        <w:br/>
      </w:r>
      <w:r>
        <w:rPr>
          <w:rFonts w:ascii="Times New Roman"/>
          <w:b w:val="false"/>
          <w:i w:val="false"/>
          <w:color w:val="000000"/>
          <w:sz w:val="28"/>
        </w:rPr>
        <w:t xml:space="preserve">
      - Патент кооперациясы туралы шарт (Вашингтон, 1970 ж., </w:t>
      </w:r>
      <w:r>
        <w:br/>
      </w:r>
      <w:r>
        <w:rPr>
          <w:rFonts w:ascii="Times New Roman"/>
          <w:b w:val="false"/>
          <w:i w:val="false"/>
          <w:color w:val="000000"/>
          <w:sz w:val="28"/>
        </w:rPr>
        <w:t xml:space="preserve">
толықтыруларымен 1979 ж. және өзгерістерімен 1984 ж.). </w:t>
      </w:r>
      <w:r>
        <w:br/>
      </w:r>
      <w:r>
        <w:rPr>
          <w:rFonts w:ascii="Times New Roman"/>
          <w:b w:val="false"/>
          <w:i w:val="false"/>
          <w:color w:val="000000"/>
          <w:sz w:val="28"/>
        </w:rPr>
        <w:t xml:space="preserve">
      4. Осы Келісім күшіне енгеннен бастап Қазақстан Республикасы Қоғамдастықтың компаниялары мен азаматтарына санаткерлік, өнеркәсіптік және коммерциялық меншікті тану мен қорғау жөнінде кез келген үшінші елге екі жақты келісімдер бойынша берілетін режимге қарағанда біршама қолайлы режим береді. </w:t>
      </w:r>
      <w:r>
        <w:br/>
      </w:r>
      <w:r>
        <w:rPr>
          <w:rFonts w:ascii="Times New Roman"/>
          <w:b w:val="false"/>
          <w:i w:val="false"/>
          <w:color w:val="000000"/>
          <w:sz w:val="28"/>
        </w:rPr>
        <w:t xml:space="preserve">
      5. 4-параграфтың ережелері Қазақстан Республикасы кез келген үшінші елге ықпалды, өзара негізде берілетін артықшылықтарға және Қазақстан Республикасы бұрынғы КСРО-ның басқа елдеріне беретін артықшылықтарына қолданылмайтын болады. </w:t>
      </w:r>
    </w:p>
    <w:p>
      <w:pPr>
        <w:spacing w:after="0"/>
        <w:ind w:left="0"/>
        <w:jc w:val="left"/>
      </w:pPr>
      <w:r>
        <w:rPr>
          <w:rFonts w:ascii="Times New Roman"/>
          <w:b/>
          <w:i w:val="false"/>
          <w:color w:val="000000"/>
        </w:rPr>
        <w:t xml:space="preserve"> КЕДЕНДІК МӘСЕЛЕЛЕРДЕ ӘКІМШІЛІК ОРГАНДАРЫ АРАСЫНДАҒЫ ӨЗАРА ЖӘРДЕМ ТУРАЛЫ ХАТТАМА  1-БАП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хаттама мақсатында: </w:t>
      </w:r>
      <w:r>
        <w:br/>
      </w:r>
      <w:r>
        <w:rPr>
          <w:rFonts w:ascii="Times New Roman"/>
          <w:b w:val="false"/>
          <w:i w:val="false"/>
          <w:color w:val="000000"/>
          <w:sz w:val="28"/>
        </w:rPr>
        <w:t xml:space="preserve">
      а) "Кедендік заңдар" сөзі Тараптардың аумақтарында импортқа, </w:t>
      </w:r>
      <w:r>
        <w:br/>
      </w:r>
      <w:r>
        <w:rPr>
          <w:rFonts w:ascii="Times New Roman"/>
          <w:b w:val="false"/>
          <w:i w:val="false"/>
          <w:color w:val="000000"/>
          <w:sz w:val="28"/>
        </w:rPr>
        <w:t xml:space="preserve">
экспортқа, тауарлардың транзиттік өтеуіне қатысты қолданылатын </w:t>
      </w:r>
      <w:r>
        <w:br/>
      </w:r>
      <w:r>
        <w:rPr>
          <w:rFonts w:ascii="Times New Roman"/>
          <w:b w:val="false"/>
          <w:i w:val="false"/>
          <w:color w:val="000000"/>
          <w:sz w:val="28"/>
        </w:rPr>
        <w:t xml:space="preserve">
ережелерді және осы айтылғандарға қатысты, Тараптар қабылдаған </w:t>
      </w:r>
      <w:r>
        <w:br/>
      </w:r>
      <w:r>
        <w:rPr>
          <w:rFonts w:ascii="Times New Roman"/>
          <w:b w:val="false"/>
          <w:i w:val="false"/>
          <w:color w:val="000000"/>
          <w:sz w:val="28"/>
        </w:rPr>
        <w:t xml:space="preserve">
тыйым салу, шектеу және бақылау жөніндегі шараларды қоса алғанда кез келген кедендік рәсімдерді қолдануды білдіреді; </w:t>
      </w:r>
      <w:r>
        <w:br/>
      </w:r>
      <w:r>
        <w:rPr>
          <w:rFonts w:ascii="Times New Roman"/>
          <w:b w:val="false"/>
          <w:i w:val="false"/>
          <w:color w:val="000000"/>
          <w:sz w:val="28"/>
        </w:rPr>
        <w:t xml:space="preserve">
      ә) "баж салықтары" барлық баж салықтарын, салықтарды және алымдарды немесе кедендік заңдарға сәйкес Тараптардың аумақтарында есептеліп қосылатын және алынатын кез келген басқа да міндетті төлемдерді білдіреді, бірақ көрсетілетін қызметтердің болжалды құнымен сандық тұрғыдан шектелетін алымдар мен төлемдер қосылмайды; </w:t>
      </w:r>
      <w:r>
        <w:br/>
      </w:r>
      <w:r>
        <w:rPr>
          <w:rFonts w:ascii="Times New Roman"/>
          <w:b w:val="false"/>
          <w:i w:val="false"/>
          <w:color w:val="000000"/>
          <w:sz w:val="28"/>
        </w:rPr>
        <w:t xml:space="preserve">
      б) "сұрау салатын орган" осы мақсаттар үшін Тарап тағайындаған </w:t>
      </w:r>
      <w:r>
        <w:br/>
      </w:r>
      <w:r>
        <w:rPr>
          <w:rFonts w:ascii="Times New Roman"/>
          <w:b w:val="false"/>
          <w:i w:val="false"/>
          <w:color w:val="000000"/>
          <w:sz w:val="28"/>
        </w:rPr>
        <w:t xml:space="preserve">
және кеден мәселелерінде жәрдем көрсету туралы ресми сұрау салатын </w:t>
      </w:r>
      <w:r>
        <w:br/>
      </w:r>
      <w:r>
        <w:rPr>
          <w:rFonts w:ascii="Times New Roman"/>
          <w:b w:val="false"/>
          <w:i w:val="false"/>
          <w:color w:val="000000"/>
          <w:sz w:val="28"/>
        </w:rPr>
        <w:t xml:space="preserve">
құзыретті әкімшілік органды білдіреді; </w:t>
      </w:r>
      <w:r>
        <w:br/>
      </w:r>
      <w:r>
        <w:rPr>
          <w:rFonts w:ascii="Times New Roman"/>
          <w:b w:val="false"/>
          <w:i w:val="false"/>
          <w:color w:val="000000"/>
          <w:sz w:val="28"/>
        </w:rPr>
        <w:t xml:space="preserve">
      в) "сұрау салынатын орган" осы мақсаттар үшін Тарап </w:t>
      </w:r>
      <w:r>
        <w:br/>
      </w:r>
      <w:r>
        <w:rPr>
          <w:rFonts w:ascii="Times New Roman"/>
          <w:b w:val="false"/>
          <w:i w:val="false"/>
          <w:color w:val="000000"/>
          <w:sz w:val="28"/>
        </w:rPr>
        <w:t xml:space="preserve">
тағайындаған және кеден мәселелерінде жәрдем көрсету туралы ресми </w:t>
      </w:r>
      <w:r>
        <w:br/>
      </w:r>
      <w:r>
        <w:rPr>
          <w:rFonts w:ascii="Times New Roman"/>
          <w:b w:val="false"/>
          <w:i w:val="false"/>
          <w:color w:val="000000"/>
          <w:sz w:val="28"/>
        </w:rPr>
        <w:t xml:space="preserve">
сұрау алатын құзыретті әкімшілік органды білдіреді; </w:t>
      </w:r>
      <w:r>
        <w:br/>
      </w:r>
      <w:r>
        <w:rPr>
          <w:rFonts w:ascii="Times New Roman"/>
          <w:b w:val="false"/>
          <w:i w:val="false"/>
          <w:color w:val="000000"/>
          <w:sz w:val="28"/>
        </w:rPr>
        <w:t xml:space="preserve">
      г) "бұзу" кедендік заңға кез келген бұзушылықты, сондай-ақ </w:t>
      </w:r>
      <w:r>
        <w:br/>
      </w:r>
      <w:r>
        <w:rPr>
          <w:rFonts w:ascii="Times New Roman"/>
          <w:b w:val="false"/>
          <w:i w:val="false"/>
          <w:color w:val="000000"/>
          <w:sz w:val="28"/>
        </w:rPr>
        <w:t xml:space="preserve">
мұндай заңдарды бұзуға деген кез келген әрекетті білдіреді.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Қолдану аясы </w:t>
      </w:r>
    </w:p>
    <w:p>
      <w:pPr>
        <w:spacing w:after="0"/>
        <w:ind w:left="0"/>
        <w:jc w:val="both"/>
      </w:pPr>
      <w:r>
        <w:rPr>
          <w:rFonts w:ascii="Times New Roman"/>
          <w:b w:val="false"/>
          <w:i w:val="false"/>
          <w:color w:val="000000"/>
          <w:sz w:val="28"/>
        </w:rPr>
        <w:t xml:space="preserve">      1. Тараптар кеден заңдарын дұрыс қолдануды қамтамасыз етуде, әсіресе осы заңдарды бұзатын жағдайлардан сақтандыру, оларды ашу мен тексеру негізінде бір-біріне осындай жолмен және осы хаттаманың негізіне қаланған шарттармен жәрдемдесетін болады. </w:t>
      </w:r>
      <w:r>
        <w:br/>
      </w:r>
      <w:r>
        <w:rPr>
          <w:rFonts w:ascii="Times New Roman"/>
          <w:b w:val="false"/>
          <w:i w:val="false"/>
          <w:color w:val="000000"/>
          <w:sz w:val="28"/>
        </w:rPr>
        <w:t xml:space="preserve">
      2. Кедендік мәселелерде, ол осы Хаттамада белгіленгені сияқты жәрдемдесу, Тараптардың осы Хаттаманы қолдану үшін құзыры бар кез келген әкімшілік органына қолданылады. Бұл қылмыспен күресу мәселелерінде өзара жәрдемдесуді реттейтін ережелерге нұқсан келтірмейді. Бұл сондай-ақ сот органдарының талап етуі бойынша пайдаланылатын өкілеттігіне қарай алынған ақпаратқа, мұндай органдар осымен келісетін жағдайларды есептемегенде, таратылмайды.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Сұрау салу бойынша жәрдемдесу </w:t>
      </w:r>
    </w:p>
    <w:p>
      <w:pPr>
        <w:spacing w:after="0"/>
        <w:ind w:left="0"/>
        <w:jc w:val="both"/>
      </w:pPr>
      <w:r>
        <w:rPr>
          <w:rFonts w:ascii="Times New Roman"/>
          <w:b w:val="false"/>
          <w:i w:val="false"/>
          <w:color w:val="000000"/>
          <w:sz w:val="28"/>
        </w:rPr>
        <w:t xml:space="preserve">      1. Сұрау салушы органның талап-тілегі бойынша сұрау салынатын орган кедендік заңдардың тиісінше орындалуын қамтамасыз етуге мүмкіндік беру үшін мұндай заңдарды бұзатын немесе бұзу арқылы жүзеге асырылуы мүмкін өздері жоспарлаған немесе өткізетін шараларға қатысты ақпаратты қоса алғанда, оған барлық тиісті ақпаратты табыс етеді. </w:t>
      </w:r>
      <w:r>
        <w:br/>
      </w:r>
      <w:r>
        <w:rPr>
          <w:rFonts w:ascii="Times New Roman"/>
          <w:b w:val="false"/>
          <w:i w:val="false"/>
          <w:color w:val="000000"/>
          <w:sz w:val="28"/>
        </w:rPr>
        <w:t xml:space="preserve">
      2. Сұрау салушы органның талап-тілегі бойынша сұрау салынатын орган бір Тараптың аумағынан экспортталған тауарлар екінші Тараптың аумағына тиісті тәртіппен келіп түскен-түспегені жөнінде, қажет болған жағдайда, тауарларға қолданылған кедендік рәсімдерді көрсете отырып оны хабардар етеді. </w:t>
      </w:r>
      <w:r>
        <w:br/>
      </w:r>
      <w:r>
        <w:rPr>
          <w:rFonts w:ascii="Times New Roman"/>
          <w:b w:val="false"/>
          <w:i w:val="false"/>
          <w:color w:val="000000"/>
          <w:sz w:val="28"/>
        </w:rPr>
        <w:t xml:space="preserve">
      3. Сұрау салушы органның талап-тілегі бойынша сұрау салынатын орган: </w:t>
      </w:r>
      <w:r>
        <w:br/>
      </w:r>
      <w:r>
        <w:rPr>
          <w:rFonts w:ascii="Times New Roman"/>
          <w:b w:val="false"/>
          <w:i w:val="false"/>
          <w:color w:val="000000"/>
          <w:sz w:val="28"/>
        </w:rPr>
        <w:t xml:space="preserve">
      а) оларға қатысты, олар кедендік заңдарды бұзуды немесе бұзуда дейтіндей жеткілікті негіз бар деп ұйғарылған жеке тұлғаларға немесе заңды ұйымдарға; </w:t>
      </w:r>
      <w:r>
        <w:br/>
      </w:r>
      <w:r>
        <w:rPr>
          <w:rFonts w:ascii="Times New Roman"/>
          <w:b w:val="false"/>
          <w:i w:val="false"/>
          <w:color w:val="000000"/>
          <w:sz w:val="28"/>
        </w:rPr>
        <w:t xml:space="preserve">
      ә) екінші Тараптың кедендік заңдарын саналы түрде бұзуға дейтіндей күдік туғызатын тауарларды жинайтын орындарға; </w:t>
      </w:r>
      <w:r>
        <w:br/>
      </w:r>
      <w:r>
        <w:rPr>
          <w:rFonts w:ascii="Times New Roman"/>
          <w:b w:val="false"/>
          <w:i w:val="false"/>
          <w:color w:val="000000"/>
          <w:sz w:val="28"/>
        </w:rPr>
        <w:t xml:space="preserve">
      б) кеден заңдарын елеулі түрде бұзуы ықтимал болатындай </w:t>
      </w:r>
      <w:r>
        <w:br/>
      </w:r>
      <w:r>
        <w:rPr>
          <w:rFonts w:ascii="Times New Roman"/>
          <w:b w:val="false"/>
          <w:i w:val="false"/>
          <w:color w:val="000000"/>
          <w:sz w:val="28"/>
        </w:rPr>
        <w:t xml:space="preserve">
тауарлардың қозғалысына; </w:t>
      </w:r>
      <w:r>
        <w:br/>
      </w:r>
      <w:r>
        <w:rPr>
          <w:rFonts w:ascii="Times New Roman"/>
          <w:b w:val="false"/>
          <w:i w:val="false"/>
          <w:color w:val="000000"/>
          <w:sz w:val="28"/>
        </w:rPr>
        <w:t xml:space="preserve">
      в) оларға қатысты, олар кеден заңдарын бұзу арқылы пайдаланылды немесе пайдалануы мүмкін деп ұйғаруға негіз бар көлік құралдарына ұдайы бақылауды қамтамасыз ету үшін қажетті шараларды қолданады.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Сұрау салусыз жәрдемдесу </w:t>
      </w:r>
    </w:p>
    <w:p>
      <w:pPr>
        <w:spacing w:after="0"/>
        <w:ind w:left="0"/>
        <w:jc w:val="both"/>
      </w:pPr>
      <w:r>
        <w:rPr>
          <w:rFonts w:ascii="Times New Roman"/>
          <w:b w:val="false"/>
          <w:i w:val="false"/>
          <w:color w:val="000000"/>
          <w:sz w:val="28"/>
        </w:rPr>
        <w:t xml:space="preserve">      Тараптар өздерінің заңдарына, ережелеріне және басқа да құқықтық актілеріне сәйкес, егер олар кедендік заңдарды тиісінше қолдану үшін мұны қажет деп санаған жағдайда, атап айтқанда, олар: </w:t>
      </w:r>
      <w:r>
        <w:br/>
      </w:r>
      <w:r>
        <w:rPr>
          <w:rFonts w:ascii="Times New Roman"/>
          <w:b w:val="false"/>
          <w:i w:val="false"/>
          <w:color w:val="000000"/>
          <w:sz w:val="28"/>
        </w:rPr>
        <w:t xml:space="preserve">
      - осы заңдарды бұзды, бұзуда немесе бұзуы мүмкін және Басқа Тараптардың мүдделілігі болуы мүмкін дейтіндей операцияларға; </w:t>
      </w:r>
      <w:r>
        <w:br/>
      </w:r>
      <w:r>
        <w:rPr>
          <w:rFonts w:ascii="Times New Roman"/>
          <w:b w:val="false"/>
          <w:i w:val="false"/>
          <w:color w:val="000000"/>
          <w:sz w:val="28"/>
        </w:rPr>
        <w:t xml:space="preserve">
      - мұндай операцияларды жүргізудің жаңа тәсілдеріне немесе әдістеріне; </w:t>
      </w:r>
      <w:r>
        <w:br/>
      </w:r>
      <w:r>
        <w:rPr>
          <w:rFonts w:ascii="Times New Roman"/>
          <w:b w:val="false"/>
          <w:i w:val="false"/>
          <w:color w:val="000000"/>
          <w:sz w:val="28"/>
        </w:rPr>
        <w:t xml:space="preserve">
      - олар кедендік заңдарды елеулі түрде бұзудың тақырыбы бола алатыны белгілі болған тауарларға қатысты ақпарат алған кезде алдын ала сұрау салусыз-ақ бір-біріне жәрдем көрсететін болады.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Жеткізу/Хабарлау </w:t>
      </w:r>
    </w:p>
    <w:p>
      <w:pPr>
        <w:spacing w:after="0"/>
        <w:ind w:left="0"/>
        <w:jc w:val="both"/>
      </w:pPr>
      <w:r>
        <w:rPr>
          <w:rFonts w:ascii="Times New Roman"/>
          <w:b w:val="false"/>
          <w:i w:val="false"/>
          <w:color w:val="000000"/>
          <w:sz w:val="28"/>
        </w:rPr>
        <w:t xml:space="preserve">      Сұрау салушы органның талап-тілегі бойынша сұрау салынатын орган өзінің заңдарына сәйкес: </w:t>
      </w:r>
      <w:r>
        <w:br/>
      </w:r>
      <w:r>
        <w:rPr>
          <w:rFonts w:ascii="Times New Roman"/>
          <w:b w:val="false"/>
          <w:i w:val="false"/>
          <w:color w:val="000000"/>
          <w:sz w:val="28"/>
        </w:rPr>
        <w:t xml:space="preserve">
      - барлық құжаттарды жеткізу; </w:t>
      </w:r>
      <w:r>
        <w:br/>
      </w:r>
      <w:r>
        <w:rPr>
          <w:rFonts w:ascii="Times New Roman"/>
          <w:b w:val="false"/>
          <w:i w:val="false"/>
          <w:color w:val="000000"/>
          <w:sz w:val="28"/>
        </w:rPr>
        <w:t xml:space="preserve">
      - осы Хаттаманың қолданылу аясы тарайтын оның аумағында тұратын немесе құрылған мекен-жай иесіне барлық шешімдер туралы хабар жіберу үшін барлық қажетті шараларды қолданады. </w:t>
      </w:r>
      <w:r>
        <w:br/>
      </w:r>
      <w:r>
        <w:rPr>
          <w:rFonts w:ascii="Times New Roman"/>
          <w:b w:val="false"/>
          <w:i w:val="false"/>
          <w:color w:val="000000"/>
          <w:sz w:val="28"/>
        </w:rPr>
        <w:t xml:space="preserve">
      Бұл жағдайда 6-баптың 3-тармағы қолданылады.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Көмек туралы сұрау салудың нысаны мен мазмұны </w:t>
      </w:r>
    </w:p>
    <w:p>
      <w:pPr>
        <w:spacing w:after="0"/>
        <w:ind w:left="0"/>
        <w:jc w:val="both"/>
      </w:pPr>
      <w:r>
        <w:rPr>
          <w:rFonts w:ascii="Times New Roman"/>
          <w:b w:val="false"/>
          <w:i w:val="false"/>
          <w:color w:val="000000"/>
          <w:sz w:val="28"/>
        </w:rPr>
        <w:t xml:space="preserve">      1. Осы Хаттаманың негізінде жасалған сұрау салу жазбаша түрде </w:t>
      </w:r>
      <w:r>
        <w:br/>
      </w:r>
      <w:r>
        <w:rPr>
          <w:rFonts w:ascii="Times New Roman"/>
          <w:b w:val="false"/>
          <w:i w:val="false"/>
          <w:color w:val="000000"/>
          <w:sz w:val="28"/>
        </w:rPr>
        <w:t xml:space="preserve">
табыс етілуге тиіс. Оны орындау үшін қажетті құжаттар сұрау салуға </w:t>
      </w:r>
      <w:r>
        <w:br/>
      </w:r>
      <w:r>
        <w:rPr>
          <w:rFonts w:ascii="Times New Roman"/>
          <w:b w:val="false"/>
          <w:i w:val="false"/>
          <w:color w:val="000000"/>
          <w:sz w:val="28"/>
        </w:rPr>
        <w:t xml:space="preserve">
қоса тіркелуі керек. Ауызша түрде сұрау салу, бұл өзі ахуалдың </w:t>
      </w:r>
      <w:r>
        <w:br/>
      </w:r>
      <w:r>
        <w:rPr>
          <w:rFonts w:ascii="Times New Roman"/>
          <w:b w:val="false"/>
          <w:i w:val="false"/>
          <w:color w:val="000000"/>
          <w:sz w:val="28"/>
        </w:rPr>
        <w:t xml:space="preserve">
қауырттығынан туындаған кезде, қабылдануы мүмкін, бірақ олар дереу </w:t>
      </w:r>
      <w:r>
        <w:br/>
      </w:r>
      <w:r>
        <w:rPr>
          <w:rFonts w:ascii="Times New Roman"/>
          <w:b w:val="false"/>
          <w:i w:val="false"/>
          <w:color w:val="000000"/>
          <w:sz w:val="28"/>
        </w:rPr>
        <w:t xml:space="preserve">
жазбаша түрде айғақталуға тиіс. </w:t>
      </w:r>
      <w:r>
        <w:br/>
      </w:r>
      <w:r>
        <w:rPr>
          <w:rFonts w:ascii="Times New Roman"/>
          <w:b w:val="false"/>
          <w:i w:val="false"/>
          <w:color w:val="000000"/>
          <w:sz w:val="28"/>
        </w:rPr>
        <w:t xml:space="preserve">
      2. Осы Баптың 1-тармағы негізінде жасалған сұрау салудың </w:t>
      </w:r>
      <w:r>
        <w:br/>
      </w:r>
      <w:r>
        <w:rPr>
          <w:rFonts w:ascii="Times New Roman"/>
          <w:b w:val="false"/>
          <w:i w:val="false"/>
          <w:color w:val="000000"/>
          <w:sz w:val="28"/>
        </w:rPr>
        <w:t xml:space="preserve">
мазмұнында төмендегідей ақпарат: </w:t>
      </w:r>
      <w:r>
        <w:br/>
      </w:r>
      <w:r>
        <w:rPr>
          <w:rFonts w:ascii="Times New Roman"/>
          <w:b w:val="false"/>
          <w:i w:val="false"/>
          <w:color w:val="000000"/>
          <w:sz w:val="28"/>
        </w:rPr>
        <w:t xml:space="preserve">
      а) сұрау салушы орган; </w:t>
      </w:r>
      <w:r>
        <w:br/>
      </w:r>
      <w:r>
        <w:rPr>
          <w:rFonts w:ascii="Times New Roman"/>
          <w:b w:val="false"/>
          <w:i w:val="false"/>
          <w:color w:val="000000"/>
          <w:sz w:val="28"/>
        </w:rPr>
        <w:t xml:space="preserve">
      ә) сұралып отырған іс-шара; </w:t>
      </w:r>
      <w:r>
        <w:br/>
      </w:r>
      <w:r>
        <w:rPr>
          <w:rFonts w:ascii="Times New Roman"/>
          <w:b w:val="false"/>
          <w:i w:val="false"/>
          <w:color w:val="000000"/>
          <w:sz w:val="28"/>
        </w:rPr>
        <w:t xml:space="preserve">
      б) сұрау салудың мәні мен негізі; </w:t>
      </w:r>
      <w:r>
        <w:br/>
      </w:r>
      <w:r>
        <w:rPr>
          <w:rFonts w:ascii="Times New Roman"/>
          <w:b w:val="false"/>
          <w:i w:val="false"/>
          <w:color w:val="000000"/>
          <w:sz w:val="28"/>
        </w:rPr>
        <w:t xml:space="preserve">
      в) сұрау салуға қатысты заңдар, ережелер және басқа да заңдық элементтер; </w:t>
      </w:r>
      <w:r>
        <w:br/>
      </w:r>
      <w:r>
        <w:rPr>
          <w:rFonts w:ascii="Times New Roman"/>
          <w:b w:val="false"/>
          <w:i w:val="false"/>
          <w:color w:val="000000"/>
          <w:sz w:val="28"/>
        </w:rPr>
        <w:t xml:space="preserve">
      г) тексерудің объектісі болып табылатын жеке тұлға немесе заңды ұйым туралы барынша дәл әрі толық мағлұматтар; </w:t>
      </w:r>
      <w:r>
        <w:br/>
      </w:r>
      <w:r>
        <w:rPr>
          <w:rFonts w:ascii="Times New Roman"/>
          <w:b w:val="false"/>
          <w:i w:val="false"/>
          <w:color w:val="000000"/>
          <w:sz w:val="28"/>
        </w:rPr>
        <w:t xml:space="preserve">
      д) 5-бапта көрсетілетін жағдайларды қоспағанда, іске қатысты </w:t>
      </w:r>
      <w:r>
        <w:br/>
      </w:r>
      <w:r>
        <w:rPr>
          <w:rFonts w:ascii="Times New Roman"/>
          <w:b w:val="false"/>
          <w:i w:val="false"/>
          <w:color w:val="000000"/>
          <w:sz w:val="28"/>
        </w:rPr>
        <w:t xml:space="preserve">
фактілерді қысқаша баяндау және жүргізілген тексерулер туралы </w:t>
      </w:r>
      <w:r>
        <w:br/>
      </w:r>
      <w:r>
        <w:rPr>
          <w:rFonts w:ascii="Times New Roman"/>
          <w:b w:val="false"/>
          <w:i w:val="false"/>
          <w:color w:val="000000"/>
          <w:sz w:val="28"/>
        </w:rPr>
        <w:t xml:space="preserve">
ақпарат болуға тиіс. </w:t>
      </w:r>
      <w:r>
        <w:br/>
      </w:r>
      <w:r>
        <w:rPr>
          <w:rFonts w:ascii="Times New Roman"/>
          <w:b w:val="false"/>
          <w:i w:val="false"/>
          <w:color w:val="000000"/>
          <w:sz w:val="28"/>
        </w:rPr>
        <w:t xml:space="preserve">
      3. Сұрау салу салушы құзыретті органның ресми тілінде немесе </w:t>
      </w:r>
      <w:r>
        <w:br/>
      </w:r>
      <w:r>
        <w:rPr>
          <w:rFonts w:ascii="Times New Roman"/>
          <w:b w:val="false"/>
          <w:i w:val="false"/>
          <w:color w:val="000000"/>
          <w:sz w:val="28"/>
        </w:rPr>
        <w:t xml:space="preserve">
ол үшін қолайлы тілде табыс етіледі. </w:t>
      </w:r>
      <w:r>
        <w:br/>
      </w:r>
      <w:r>
        <w:rPr>
          <w:rFonts w:ascii="Times New Roman"/>
          <w:b w:val="false"/>
          <w:i w:val="false"/>
          <w:color w:val="000000"/>
          <w:sz w:val="28"/>
        </w:rPr>
        <w:t xml:space="preserve">
      4. Егер сұрау салу және кей талаптарға сәйкес келмесе, оны түзету немесе толықтыру талап қойылуы мүмкін, алайда, алдын ала шаралар қабылдау туралы өкіл де берілуі мүмкін.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Жәрдемдесу туралы сұрау салудың орындалуы </w:t>
      </w:r>
    </w:p>
    <w:p>
      <w:pPr>
        <w:spacing w:after="0"/>
        <w:ind w:left="0"/>
        <w:jc w:val="both"/>
      </w:pPr>
      <w:r>
        <w:rPr>
          <w:rFonts w:ascii="Times New Roman"/>
          <w:b w:val="false"/>
          <w:i w:val="false"/>
          <w:color w:val="000000"/>
          <w:sz w:val="28"/>
        </w:rPr>
        <w:t xml:space="preserve">      1. Жәрдемдесу туралы сұрау салуды орындау мақсатында сұрау салынатын орган немесе соңғысы дербес түрде іс-әрекет жасай алмайтындай жағдайларда, осы сұрау салуды аталған орган мекен-жайына жіберген әкімшілік бөлім өз құзырының шеңберінде және оның билігінде бар қаржыны ескеріп, егер ол өзінің жеке атынан немесе осы Тараптың басқа органының сұрау салуы бойынша шыққан реттегідей қолында бар ақпаратты ұсынып, тиісті тексеру жүргізіп немесе оны басқалардың жүргізуін ұйымдастырып жұмыс істейді. </w:t>
      </w:r>
      <w:r>
        <w:br/>
      </w:r>
      <w:r>
        <w:rPr>
          <w:rFonts w:ascii="Times New Roman"/>
          <w:b w:val="false"/>
          <w:i w:val="false"/>
          <w:color w:val="000000"/>
          <w:sz w:val="28"/>
        </w:rPr>
        <w:t xml:space="preserve">
      2. Жәрдемдесу туралы сұрау салудың орындалуы сұрау салынатын Тараптың заңдарына, ережелеріне және басқа құқықтық тетіктеріне сәйкес жүзеге асырылады. </w:t>
      </w:r>
      <w:r>
        <w:br/>
      </w:r>
      <w:r>
        <w:rPr>
          <w:rFonts w:ascii="Times New Roman"/>
          <w:b w:val="false"/>
          <w:i w:val="false"/>
          <w:color w:val="000000"/>
          <w:sz w:val="28"/>
        </w:rPr>
        <w:t xml:space="preserve">
      3. Бір Тараптың тиісті түрде өкілеттік берілген ресми адамдары, екінші Тараптың келісімімен және соңғысы белгілеген шарттарға сәйкес осы Хаттаманың мақсаттары үшін сұрау салушы құзырлы органға қажетті, кедендік заңдары бұрмалауға қатысты ақпаратты сұрау салынған құзырлы органнан немесе оған есеп беруге міндетті өзге де органнан ала алады. </w:t>
      </w:r>
      <w:r>
        <w:br/>
      </w:r>
      <w:r>
        <w:rPr>
          <w:rFonts w:ascii="Times New Roman"/>
          <w:b w:val="false"/>
          <w:i w:val="false"/>
          <w:color w:val="000000"/>
          <w:sz w:val="28"/>
        </w:rPr>
        <w:t xml:space="preserve">
      4. Тараптың лауазымды адамдары екінші Тараптың келісімімен </w:t>
      </w:r>
      <w:r>
        <w:br/>
      </w:r>
      <w:r>
        <w:rPr>
          <w:rFonts w:ascii="Times New Roman"/>
          <w:b w:val="false"/>
          <w:i w:val="false"/>
          <w:color w:val="000000"/>
          <w:sz w:val="28"/>
        </w:rPr>
        <w:t xml:space="preserve">
және соңғысы белгілеген шарттарға сәйкес оның аумағында жүргізілген тексерістерге қатыса алады.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 беру нысаны </w:t>
      </w:r>
    </w:p>
    <w:p>
      <w:pPr>
        <w:spacing w:after="0"/>
        <w:ind w:left="0"/>
        <w:jc w:val="both"/>
      </w:pPr>
      <w:r>
        <w:rPr>
          <w:rFonts w:ascii="Times New Roman"/>
          <w:b w:val="false"/>
          <w:i w:val="false"/>
          <w:color w:val="000000"/>
          <w:sz w:val="28"/>
        </w:rPr>
        <w:t xml:space="preserve">      1. Сұрау салынатын орган сұрау салатын органға тексерістің </w:t>
      </w:r>
      <w:r>
        <w:br/>
      </w:r>
      <w:r>
        <w:rPr>
          <w:rFonts w:ascii="Times New Roman"/>
          <w:b w:val="false"/>
          <w:i w:val="false"/>
          <w:color w:val="000000"/>
          <w:sz w:val="28"/>
        </w:rPr>
        <w:t xml:space="preserve">
нәтижелерін құжаттар, құжаттардың куәландырылған көшірмелері, </w:t>
      </w:r>
      <w:r>
        <w:br/>
      </w:r>
      <w:r>
        <w:rPr>
          <w:rFonts w:ascii="Times New Roman"/>
          <w:b w:val="false"/>
          <w:i w:val="false"/>
          <w:color w:val="000000"/>
          <w:sz w:val="28"/>
        </w:rPr>
        <w:t xml:space="preserve">
есеп берулер нысанында және басқа нысанда хабарлайды. </w:t>
      </w:r>
      <w:r>
        <w:br/>
      </w:r>
      <w:r>
        <w:rPr>
          <w:rFonts w:ascii="Times New Roman"/>
          <w:b w:val="false"/>
          <w:i w:val="false"/>
          <w:color w:val="000000"/>
          <w:sz w:val="28"/>
        </w:rPr>
        <w:t xml:space="preserve">
      2. 1-тармақта көрсетілетін құжаттар осы тақылеттес мақсаттар </w:t>
      </w:r>
      <w:r>
        <w:br/>
      </w:r>
      <w:r>
        <w:rPr>
          <w:rFonts w:ascii="Times New Roman"/>
          <w:b w:val="false"/>
          <w:i w:val="false"/>
          <w:color w:val="000000"/>
          <w:sz w:val="28"/>
        </w:rPr>
        <w:t xml:space="preserve">
үшін кез келген нысанда берілетін компьютерлендірілген ақпаратпен </w:t>
      </w:r>
      <w:r>
        <w:br/>
      </w:r>
      <w:r>
        <w:rPr>
          <w:rFonts w:ascii="Times New Roman"/>
          <w:b w:val="false"/>
          <w:i w:val="false"/>
          <w:color w:val="000000"/>
          <w:sz w:val="28"/>
        </w:rPr>
        <w:t xml:space="preserve">
алмастырылуы мүмкін.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Көмек көрсету жөніндегі міндеттемедегі ерекшеліктер </w:t>
      </w:r>
    </w:p>
    <w:p>
      <w:pPr>
        <w:spacing w:after="0"/>
        <w:ind w:left="0"/>
        <w:jc w:val="both"/>
      </w:pPr>
      <w:r>
        <w:rPr>
          <w:rFonts w:ascii="Times New Roman"/>
          <w:b w:val="false"/>
          <w:i w:val="false"/>
          <w:color w:val="000000"/>
          <w:sz w:val="28"/>
        </w:rPr>
        <w:t xml:space="preserve">      1. Осы хаттамада көрсетілгендей, егер бұл: </w:t>
      </w:r>
      <w:r>
        <w:br/>
      </w:r>
      <w:r>
        <w:rPr>
          <w:rFonts w:ascii="Times New Roman"/>
          <w:b w:val="false"/>
          <w:i w:val="false"/>
          <w:color w:val="000000"/>
          <w:sz w:val="28"/>
        </w:rPr>
        <w:t xml:space="preserve">
      а) егемендікке, ішкі саясатқа, қауіпсіздікке немесе басқа да </w:t>
      </w:r>
      <w:r>
        <w:br/>
      </w:r>
      <w:r>
        <w:rPr>
          <w:rFonts w:ascii="Times New Roman"/>
          <w:b w:val="false"/>
          <w:i w:val="false"/>
          <w:color w:val="000000"/>
          <w:sz w:val="28"/>
        </w:rPr>
        <w:t xml:space="preserve">
негізгі мүдделерге зиян келтіретін;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ә) баж салығына қатысты қалыптық-құқықтық құжаттардан ерекше валютаға немесе салық салуға байланысты мәселелерді реттейтін қалыптық-құқықтық құжаттарға әсері тиетін;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б) өнеркәсіптік, коммерциялық немесе кәсіптік құпияны бұзатын </w:t>
      </w:r>
      <w:r>
        <w:br/>
      </w:r>
      <w:r>
        <w:rPr>
          <w:rFonts w:ascii="Times New Roman"/>
          <w:b w:val="false"/>
          <w:i w:val="false"/>
          <w:color w:val="000000"/>
          <w:sz w:val="28"/>
        </w:rPr>
        <w:t xml:space="preserve">
болса, Тараптар жәрдем көрсетуден бас тарта алады. </w:t>
      </w:r>
      <w:r>
        <w:br/>
      </w:r>
      <w:r>
        <w:rPr>
          <w:rFonts w:ascii="Times New Roman"/>
          <w:b w:val="false"/>
          <w:i w:val="false"/>
          <w:color w:val="000000"/>
          <w:sz w:val="28"/>
        </w:rPr>
        <w:t xml:space="preserve">
      2. Егер сұрау салушы орган өзінен жәрдем көрсетуді өтіне қалған жағдайда, мұнысы өзі орындай алмайтындай жәрдем болса, ол өзінің сұрау салуында осы фактіге назар аударуға тиіс. Бұл жағдайда осы сұрау салуға қалай жауап беруді шешу құқығы сұрау салынатын органның өзінде қалады. </w:t>
      </w:r>
      <w:r>
        <w:br/>
      </w:r>
      <w:r>
        <w:rPr>
          <w:rFonts w:ascii="Times New Roman"/>
          <w:b w:val="false"/>
          <w:i w:val="false"/>
          <w:color w:val="000000"/>
          <w:sz w:val="28"/>
        </w:rPr>
        <w:t xml:space="preserve">
      3. Егер жәрдем толық көрсетілмесе немесе одан бас тартылса, мұндай шешім және оның себептері сұрау салушы органға жазбаша түрде кідіріссіз хабарлануға тиіс.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Құпиялықты сақтау міндеттемесі </w:t>
      </w:r>
    </w:p>
    <w:p>
      <w:pPr>
        <w:spacing w:after="0"/>
        <w:ind w:left="0"/>
        <w:jc w:val="both"/>
      </w:pPr>
      <w:r>
        <w:rPr>
          <w:rFonts w:ascii="Times New Roman"/>
          <w:b w:val="false"/>
          <w:i w:val="false"/>
          <w:color w:val="000000"/>
          <w:sz w:val="28"/>
        </w:rPr>
        <w:t xml:space="preserve">      1. Осы хаттама негізінде хабарланатын кез келген нысандағы кез келген ақпараттың құпия сипаты болады. Оған, оны қабылдайтын елде осы тақылеттес ақпаратқа қатысты тиісті заңдар және Қоғамдастықтың ресми органдарына қатысты қолданатын тиісті ережелер шеңберінде болатын режимге ұқсас құпиялық пен оны қорғаудың ресми режимі қолданылуға тиіс. </w:t>
      </w:r>
      <w:r>
        <w:br/>
      </w:r>
      <w:r>
        <w:rPr>
          <w:rFonts w:ascii="Times New Roman"/>
          <w:b w:val="false"/>
          <w:i w:val="false"/>
          <w:color w:val="000000"/>
          <w:sz w:val="28"/>
        </w:rPr>
        <w:t xml:space="preserve">
      2. Егер берілген ақпаратты ұсыну немесе пайдалану Тараптардың </w:t>
      </w:r>
      <w:r>
        <w:br/>
      </w:r>
      <w:r>
        <w:rPr>
          <w:rFonts w:ascii="Times New Roman"/>
          <w:b w:val="false"/>
          <w:i w:val="false"/>
          <w:color w:val="000000"/>
          <w:sz w:val="28"/>
        </w:rPr>
        <w:t xml:space="preserve">
бірінің негізге алынатын құқықтық қағидаттарына қайшы келеді деп </w:t>
      </w:r>
      <w:r>
        <w:br/>
      </w:r>
      <w:r>
        <w:rPr>
          <w:rFonts w:ascii="Times New Roman"/>
          <w:b w:val="false"/>
          <w:i w:val="false"/>
          <w:color w:val="000000"/>
          <w:sz w:val="28"/>
        </w:rPr>
        <w:t xml:space="preserve">
есептеуге жеткілікті негіз болса және әсіресе егер аталған Тараптың </w:t>
      </w:r>
      <w:r>
        <w:br/>
      </w:r>
      <w:r>
        <w:rPr>
          <w:rFonts w:ascii="Times New Roman"/>
          <w:b w:val="false"/>
          <w:i w:val="false"/>
          <w:color w:val="000000"/>
          <w:sz w:val="28"/>
        </w:rPr>
        <w:t xml:space="preserve">
зиян шегуі мүмкін болса, тапсырылған мағлұматтар берілмейтін </w:t>
      </w:r>
      <w:r>
        <w:br/>
      </w:r>
      <w:r>
        <w:rPr>
          <w:rFonts w:ascii="Times New Roman"/>
          <w:b w:val="false"/>
          <w:i w:val="false"/>
          <w:color w:val="000000"/>
          <w:sz w:val="28"/>
        </w:rPr>
        <w:t xml:space="preserve">
болады. Ақпаратты алған Тарап оны берген Тарапқа ақпаратты </w:t>
      </w:r>
      <w:r>
        <w:br/>
      </w:r>
      <w:r>
        <w:rPr>
          <w:rFonts w:ascii="Times New Roman"/>
          <w:b w:val="false"/>
          <w:i w:val="false"/>
          <w:color w:val="000000"/>
          <w:sz w:val="28"/>
        </w:rPr>
        <w:t xml:space="preserve">
пайдаланғандығы мен алынған нәтижелері туралы хабарлайтын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3. Берілген ақпарат, ол прокуратура, сот тергеуі және құқық </w:t>
      </w:r>
      <w:r>
        <w:br/>
      </w:r>
      <w:r>
        <w:rPr>
          <w:rFonts w:ascii="Times New Roman"/>
          <w:b w:val="false"/>
          <w:i w:val="false"/>
          <w:color w:val="000000"/>
          <w:sz w:val="28"/>
        </w:rPr>
        <w:t xml:space="preserve">
қорғау органдары үшін қажет болған жағдайда ғана кедендік өкімет </w:t>
      </w:r>
      <w:r>
        <w:br/>
      </w:r>
      <w:r>
        <w:rPr>
          <w:rFonts w:ascii="Times New Roman"/>
          <w:b w:val="false"/>
          <w:i w:val="false"/>
          <w:color w:val="000000"/>
          <w:sz w:val="28"/>
        </w:rPr>
        <w:t xml:space="preserve">
орындарына берілуі мүмкін. Өзге адамдар мен ресми органдар мұндай </w:t>
      </w:r>
      <w:r>
        <w:br/>
      </w:r>
      <w:r>
        <w:rPr>
          <w:rFonts w:ascii="Times New Roman"/>
          <w:b w:val="false"/>
          <w:i w:val="false"/>
          <w:color w:val="000000"/>
          <w:sz w:val="28"/>
        </w:rPr>
        <w:t xml:space="preserve">
ақпаратты беруші құзырлы орган алдын ала рұқсат бергеннен кейін </w:t>
      </w:r>
      <w:r>
        <w:br/>
      </w:r>
      <w:r>
        <w:rPr>
          <w:rFonts w:ascii="Times New Roman"/>
          <w:b w:val="false"/>
          <w:i w:val="false"/>
          <w:color w:val="000000"/>
          <w:sz w:val="28"/>
        </w:rPr>
        <w:t xml:space="preserve">
ғана ала алады. </w:t>
      </w:r>
      <w:r>
        <w:br/>
      </w:r>
      <w:r>
        <w:rPr>
          <w:rFonts w:ascii="Times New Roman"/>
          <w:b w:val="false"/>
          <w:i w:val="false"/>
          <w:color w:val="000000"/>
          <w:sz w:val="28"/>
        </w:rPr>
        <w:t xml:space="preserve">
      4. Ақпарат беруші Тарап оның дұрыстығын тексереді. Берілген ақпараттың дұрыс еместігі немесе оны жою қажеттігі анықталған жағдайда ақпарат алушы Тарап шұғыл түрде хабарлануға тиіс. Алатын Тарап түзету енгізуге немесе қажеттісін сызып тастауға міндетті болады. </w:t>
      </w:r>
      <w:r>
        <w:br/>
      </w:r>
      <w:r>
        <w:rPr>
          <w:rFonts w:ascii="Times New Roman"/>
          <w:b w:val="false"/>
          <w:i w:val="false"/>
          <w:color w:val="000000"/>
          <w:sz w:val="28"/>
        </w:rPr>
        <w:t xml:space="preserve">
      5. Мүдделі адам мемлекет мүддесінің басым жағдайлары үшін зиян келтірместен, тиісті сұрау салып, сақтаудағы мәліметтер мен оларды сақтаудың мақсаттары туралы ақпаратты ала алады.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Ақпаратты пайдалану </w:t>
      </w:r>
    </w:p>
    <w:p>
      <w:pPr>
        <w:spacing w:after="0"/>
        <w:ind w:left="0"/>
        <w:jc w:val="both"/>
      </w:pPr>
      <w:r>
        <w:rPr>
          <w:rFonts w:ascii="Times New Roman"/>
          <w:b w:val="false"/>
          <w:i w:val="false"/>
          <w:color w:val="000000"/>
          <w:sz w:val="28"/>
        </w:rPr>
        <w:t xml:space="preserve">      1. Алынған ақпарат тек осы Хаттаманың мақсаттары үшін ғана пайдаланылуға тиіс және әрбір Тарап оны басқа мақсаттар үшін ақпарат беруші құзырлы орган алдын ала жазбаша келісім берген жағдайда ғана пайдалана алады, сөйтіп ақпарат аталған орган белгілейтін барлық шектеулерге бағынуы керек. </w:t>
      </w:r>
      <w:r>
        <w:br/>
      </w:r>
      <w:r>
        <w:rPr>
          <w:rFonts w:ascii="Times New Roman"/>
          <w:b w:val="false"/>
          <w:i w:val="false"/>
          <w:color w:val="000000"/>
          <w:sz w:val="28"/>
        </w:rPr>
        <w:t xml:space="preserve">
      2. 1-тармақ кеден заңдарының сақталмауына байланысты кез </w:t>
      </w:r>
      <w:r>
        <w:br/>
      </w:r>
      <w:r>
        <w:rPr>
          <w:rFonts w:ascii="Times New Roman"/>
          <w:b w:val="false"/>
          <w:i w:val="false"/>
          <w:color w:val="000000"/>
          <w:sz w:val="28"/>
        </w:rPr>
        <w:t xml:space="preserve">
келген сот немесе әкімшілік үрдістеріне ақпаратты пайдалануға кедергі болмауға тиіс. </w:t>
      </w:r>
      <w:r>
        <w:br/>
      </w:r>
      <w:r>
        <w:rPr>
          <w:rFonts w:ascii="Times New Roman"/>
          <w:b w:val="false"/>
          <w:i w:val="false"/>
          <w:color w:val="000000"/>
          <w:sz w:val="28"/>
        </w:rPr>
        <w:t xml:space="preserve">
      3. Тараптар тапсырылған айғақтамалардың хаттамалық жазбаларында, сот ісін жүргізу кезінде немесе сотқа дейін талап етілген есептер мен куәлардың жауаптарында алынған ақпарат пен құжаттарды осы Хаттаманың ережелеріне сәйкес анықтама ретінде қабылдап, айғақтама ретінде пайдалана алады.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Сарапшылар мен куәлар </w:t>
      </w:r>
    </w:p>
    <w:p>
      <w:pPr>
        <w:spacing w:after="0"/>
        <w:ind w:left="0"/>
        <w:jc w:val="both"/>
      </w:pPr>
      <w:r>
        <w:rPr>
          <w:rFonts w:ascii="Times New Roman"/>
          <w:b w:val="false"/>
          <w:i w:val="false"/>
          <w:color w:val="000000"/>
          <w:sz w:val="28"/>
        </w:rPr>
        <w:t xml:space="preserve">      Құзырлы органның ресми лауазымды адамына алынған өкілдіктер ауқымында осы Хаттама қамтитын және екінші Тараптың юрисдикциясына жататын мәселелер бойынша соттағы немесе әкімшілік процессуалдық іс-әрекеттер барысында сарапшы немесе куә болу және процесс үшін қажет болуы мүмкін бұйымдарды, құжаттарды немесе олардың куәландырылған көшірмелерін тапсыруға рұқсат етілуі мүмкін. Сотта сөз сөйлеуге немесе оның юрисдикцияға формальды түрде бағынуға қойылатын талапта аталған лауазымды адамнан қандай мәселе бойынша және қандай негізде немесе қандай жағдайға байланысты жауап алынатыны туралы арнаулы нұсқау болуға тиіс.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Жәрдем беруге жұмсалатын шығындар </w:t>
      </w:r>
    </w:p>
    <w:p>
      <w:pPr>
        <w:spacing w:after="0"/>
        <w:ind w:left="0"/>
        <w:jc w:val="both"/>
      </w:pPr>
      <w:r>
        <w:rPr>
          <w:rFonts w:ascii="Times New Roman"/>
          <w:b w:val="false"/>
          <w:i w:val="false"/>
          <w:color w:val="000000"/>
          <w:sz w:val="28"/>
        </w:rPr>
        <w:t xml:space="preserve">      Тараптар осы Хаттаманың орындалуы кезінде жұмсалған шығындарды өтеу жөніндегі бір-біріне деген талаптардың бәрінен бас тартуға тиіс, бұларға қажет болған жағдайларда сарапшылар мен куәларға, сондай-ақ мемлекеттік қызметте тұрмайтын ауызша және жазбаша тәржіма жасаушы аудармашыларға жұмсалатын шығындар қосылмайды.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Жүзеге асыру </w:t>
      </w:r>
    </w:p>
    <w:p>
      <w:pPr>
        <w:spacing w:after="0"/>
        <w:ind w:left="0"/>
        <w:jc w:val="both"/>
      </w:pPr>
      <w:r>
        <w:rPr>
          <w:rFonts w:ascii="Times New Roman"/>
          <w:b w:val="false"/>
          <w:i w:val="false"/>
          <w:color w:val="000000"/>
          <w:sz w:val="28"/>
        </w:rPr>
        <w:t xml:space="preserve">      1. Осы Хаттаманың орындалуы бойынша басшылық жасау, бір жағынан, Қазақстан Республикасының орталық кедендік органдарына және, екінші жағынан, Еуропалық Қоғамдастықтар Комиссиясының құзырлы қызмет орындарына, ал орынды деп саналған жағдайда, Еуропалық одаққа Мүше мемлекеттердің кедендік органдарына жүктеледі. Олар ақпарат қорғау саласындағы ережелерді ескере отырып, Хаттаманың орындалуы үшін қажетті барлық іс-шаралар мен келісімдер бойынша шешімдер қабылдайды. Олар құзырлы ынтымақтастық кеңесіне осы Хаттамаға енгізу қажет деп санайтын өзгерістерін ұсына алады. </w:t>
      </w:r>
      <w:r>
        <w:br/>
      </w:r>
      <w:r>
        <w:rPr>
          <w:rFonts w:ascii="Times New Roman"/>
          <w:b w:val="false"/>
          <w:i w:val="false"/>
          <w:color w:val="000000"/>
          <w:sz w:val="28"/>
        </w:rPr>
        <w:t xml:space="preserve">
      2. Тараптар өзара консультациялар өткізеді және осы Хаттаманың ережелеріне сәйкес қабылданған толық ережелерді іс жүзінде жүзеге асыру жөнінде бұдан былай бір-бірін хабардар етіп отырады.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Өзара толықтыру </w:t>
      </w:r>
    </w:p>
    <w:p>
      <w:pPr>
        <w:spacing w:after="0"/>
        <w:ind w:left="0"/>
        <w:jc w:val="both"/>
      </w:pPr>
      <w:r>
        <w:rPr>
          <w:rFonts w:ascii="Times New Roman"/>
          <w:b w:val="false"/>
          <w:i w:val="false"/>
          <w:color w:val="000000"/>
          <w:sz w:val="28"/>
        </w:rPr>
        <w:t xml:space="preserve">      1. Аталған Хаттама Еуропалық Қоғамдастыққа мүше жекелеген немесе бірнеше мемлекеттер мен Қазақстан Республикасы арасында жасалған кез келген келісімді қиындатпайды қайта оны толықтыра түседі. Хаттама сондай-ақ осындай келісімдер ауқымында неғұрлым кең көлемді өзара көмек көрсетілуін де естен шығармайды. </w:t>
      </w:r>
      <w:r>
        <w:br/>
      </w:r>
      <w:r>
        <w:rPr>
          <w:rFonts w:ascii="Times New Roman"/>
          <w:b w:val="false"/>
          <w:i w:val="false"/>
          <w:color w:val="000000"/>
          <w:sz w:val="28"/>
        </w:rPr>
        <w:t xml:space="preserve">
      2. 11-баптың ережелеріне зиян тигізбей, бұл келісімдер Қоғамдастық үшін мүдделі болып табылатын кедендік мәселелер бойынша Комиссияның құзырлы қызмет орындары мен Мүше Мемлекеттердің кедендік органдары арасында алынған кез келген ақпардың берілуін реттейтін Қоғамдастық ережелеріне нұқсан келтірмейді. </w:t>
      </w:r>
    </w:p>
    <w:p>
      <w:pPr>
        <w:spacing w:after="0"/>
        <w:ind w:left="0"/>
        <w:jc w:val="left"/>
      </w:pPr>
      <w:r>
        <w:rPr>
          <w:rFonts w:ascii="Times New Roman"/>
          <w:b/>
          <w:i w:val="false"/>
          <w:color w:val="000000"/>
        </w:rPr>
        <w:t xml:space="preserve"> Чех Республикасының, Эстония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кіруін назарға ала отырып,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келісімге хаттама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бір тараптан,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бұдан әрі "мүше мемлекеттер" деп аталатын, Еуропалық Одақ Кеңесі ұсынған </w:t>
      </w:r>
      <w:r>
        <w:br/>
      </w:r>
      <w:r>
        <w:rPr>
          <w:rFonts w:ascii="Times New Roman"/>
          <w:b w:val="false"/>
          <w:i w:val="false"/>
          <w:color w:val="000000"/>
          <w:sz w:val="28"/>
        </w:rPr>
        <w:t xml:space="preserve">
      Бельгия Корольдігі, </w:t>
      </w:r>
      <w:r>
        <w:br/>
      </w:r>
      <w:r>
        <w:rPr>
          <w:rFonts w:ascii="Times New Roman"/>
          <w:b w:val="false"/>
          <w:i w:val="false"/>
          <w:color w:val="000000"/>
          <w:sz w:val="28"/>
        </w:rPr>
        <w:t xml:space="preserve">
      Чех Республикасы, </w:t>
      </w:r>
      <w:r>
        <w:br/>
      </w:r>
      <w:r>
        <w:rPr>
          <w:rFonts w:ascii="Times New Roman"/>
          <w:b w:val="false"/>
          <w:i w:val="false"/>
          <w:color w:val="000000"/>
          <w:sz w:val="28"/>
        </w:rPr>
        <w:t xml:space="preserve">
      Дания Корольдігі, </w:t>
      </w:r>
      <w:r>
        <w:br/>
      </w:r>
      <w:r>
        <w:rPr>
          <w:rFonts w:ascii="Times New Roman"/>
          <w:b w:val="false"/>
          <w:i w:val="false"/>
          <w:color w:val="000000"/>
          <w:sz w:val="28"/>
        </w:rPr>
        <w:t xml:space="preserve">
      Германия Федеративтік Республикасы, </w:t>
      </w:r>
      <w:r>
        <w:br/>
      </w:r>
      <w:r>
        <w:rPr>
          <w:rFonts w:ascii="Times New Roman"/>
          <w:b w:val="false"/>
          <w:i w:val="false"/>
          <w:color w:val="000000"/>
          <w:sz w:val="28"/>
        </w:rPr>
        <w:t xml:space="preserve">
      Эстон Республикасы, </w:t>
      </w:r>
      <w:r>
        <w:br/>
      </w:r>
      <w:r>
        <w:rPr>
          <w:rFonts w:ascii="Times New Roman"/>
          <w:b w:val="false"/>
          <w:i w:val="false"/>
          <w:color w:val="000000"/>
          <w:sz w:val="28"/>
        </w:rPr>
        <w:t xml:space="preserve">
      Грек Республикасы, </w:t>
      </w:r>
      <w:r>
        <w:br/>
      </w:r>
      <w:r>
        <w:rPr>
          <w:rFonts w:ascii="Times New Roman"/>
          <w:b w:val="false"/>
          <w:i w:val="false"/>
          <w:color w:val="000000"/>
          <w:sz w:val="28"/>
        </w:rPr>
        <w:t xml:space="preserve">
      Испания Корольдігі, </w:t>
      </w:r>
      <w:r>
        <w:br/>
      </w:r>
      <w:r>
        <w:rPr>
          <w:rFonts w:ascii="Times New Roman"/>
          <w:b w:val="false"/>
          <w:i w:val="false"/>
          <w:color w:val="000000"/>
          <w:sz w:val="28"/>
        </w:rPr>
        <w:t xml:space="preserve">
      Француз Республикасы, </w:t>
      </w:r>
      <w:r>
        <w:br/>
      </w:r>
      <w:r>
        <w:rPr>
          <w:rFonts w:ascii="Times New Roman"/>
          <w:b w:val="false"/>
          <w:i w:val="false"/>
          <w:color w:val="000000"/>
          <w:sz w:val="28"/>
        </w:rPr>
        <w:t xml:space="preserve">
      Ирландия, </w:t>
      </w:r>
      <w:r>
        <w:br/>
      </w:r>
      <w:r>
        <w:rPr>
          <w:rFonts w:ascii="Times New Roman"/>
          <w:b w:val="false"/>
          <w:i w:val="false"/>
          <w:color w:val="000000"/>
          <w:sz w:val="28"/>
        </w:rPr>
        <w:t xml:space="preserve">
      Итальян Республикасы, </w:t>
      </w:r>
      <w:r>
        <w:br/>
      </w:r>
      <w:r>
        <w:rPr>
          <w:rFonts w:ascii="Times New Roman"/>
          <w:b w:val="false"/>
          <w:i w:val="false"/>
          <w:color w:val="000000"/>
          <w:sz w:val="28"/>
        </w:rPr>
        <w:t xml:space="preserve">
      Кипр Республикасы, </w:t>
      </w:r>
      <w:r>
        <w:br/>
      </w:r>
      <w:r>
        <w:rPr>
          <w:rFonts w:ascii="Times New Roman"/>
          <w:b w:val="false"/>
          <w:i w:val="false"/>
          <w:color w:val="000000"/>
          <w:sz w:val="28"/>
        </w:rPr>
        <w:t xml:space="preserve">
      Латвия Республикасы, </w:t>
      </w:r>
      <w:r>
        <w:br/>
      </w:r>
      <w:r>
        <w:rPr>
          <w:rFonts w:ascii="Times New Roman"/>
          <w:b w:val="false"/>
          <w:i w:val="false"/>
          <w:color w:val="000000"/>
          <w:sz w:val="28"/>
        </w:rPr>
        <w:t xml:space="preserve">
      Литва Республикасы, </w:t>
      </w:r>
      <w:r>
        <w:br/>
      </w:r>
      <w:r>
        <w:rPr>
          <w:rFonts w:ascii="Times New Roman"/>
          <w:b w:val="false"/>
          <w:i w:val="false"/>
          <w:color w:val="000000"/>
          <w:sz w:val="28"/>
        </w:rPr>
        <w:t xml:space="preserve">
      Люксембург ұлы Герцогтігі, </w:t>
      </w:r>
      <w:r>
        <w:br/>
      </w:r>
      <w:r>
        <w:rPr>
          <w:rFonts w:ascii="Times New Roman"/>
          <w:b w:val="false"/>
          <w:i w:val="false"/>
          <w:color w:val="000000"/>
          <w:sz w:val="28"/>
        </w:rPr>
        <w:t xml:space="preserve">
      Венгрия Республикасы, </w:t>
      </w:r>
      <w:r>
        <w:br/>
      </w:r>
      <w:r>
        <w:rPr>
          <w:rFonts w:ascii="Times New Roman"/>
          <w:b w:val="false"/>
          <w:i w:val="false"/>
          <w:color w:val="000000"/>
          <w:sz w:val="28"/>
        </w:rPr>
        <w:t xml:space="preserve">
      Мальта Республикасы, </w:t>
      </w:r>
      <w:r>
        <w:br/>
      </w:r>
      <w:r>
        <w:rPr>
          <w:rFonts w:ascii="Times New Roman"/>
          <w:b w:val="false"/>
          <w:i w:val="false"/>
          <w:color w:val="000000"/>
          <w:sz w:val="28"/>
        </w:rPr>
        <w:t xml:space="preserve">
      Нидерланд Корольдігі, </w:t>
      </w:r>
      <w:r>
        <w:br/>
      </w:r>
      <w:r>
        <w:rPr>
          <w:rFonts w:ascii="Times New Roman"/>
          <w:b w:val="false"/>
          <w:i w:val="false"/>
          <w:color w:val="000000"/>
          <w:sz w:val="28"/>
        </w:rPr>
        <w:t xml:space="preserve">
      Австрия Республикасы, </w:t>
      </w:r>
      <w:r>
        <w:br/>
      </w:r>
      <w:r>
        <w:rPr>
          <w:rFonts w:ascii="Times New Roman"/>
          <w:b w:val="false"/>
          <w:i w:val="false"/>
          <w:color w:val="000000"/>
          <w:sz w:val="28"/>
        </w:rPr>
        <w:t xml:space="preserve">
      Польша Республикасы, </w:t>
      </w:r>
      <w:r>
        <w:br/>
      </w:r>
      <w:r>
        <w:rPr>
          <w:rFonts w:ascii="Times New Roman"/>
          <w:b w:val="false"/>
          <w:i w:val="false"/>
          <w:color w:val="000000"/>
          <w:sz w:val="28"/>
        </w:rPr>
        <w:t xml:space="preserve">
      Португалия Республикасы, </w:t>
      </w:r>
      <w:r>
        <w:br/>
      </w:r>
      <w:r>
        <w:rPr>
          <w:rFonts w:ascii="Times New Roman"/>
          <w:b w:val="false"/>
          <w:i w:val="false"/>
          <w:color w:val="000000"/>
          <w:sz w:val="28"/>
        </w:rPr>
        <w:t xml:space="preserve">
      Словения Республикасы, </w:t>
      </w:r>
      <w:r>
        <w:br/>
      </w:r>
      <w:r>
        <w:rPr>
          <w:rFonts w:ascii="Times New Roman"/>
          <w:b w:val="false"/>
          <w:i w:val="false"/>
          <w:color w:val="000000"/>
          <w:sz w:val="28"/>
        </w:rPr>
        <w:t xml:space="preserve">
      Словак Республикасы, </w:t>
      </w:r>
      <w:r>
        <w:br/>
      </w:r>
      <w:r>
        <w:rPr>
          <w:rFonts w:ascii="Times New Roman"/>
          <w:b w:val="false"/>
          <w:i w:val="false"/>
          <w:color w:val="000000"/>
          <w:sz w:val="28"/>
        </w:rPr>
        <w:t xml:space="preserve">
      Финляндия Республикасы, </w:t>
      </w:r>
      <w:r>
        <w:br/>
      </w:r>
      <w:r>
        <w:rPr>
          <w:rFonts w:ascii="Times New Roman"/>
          <w:b w:val="false"/>
          <w:i w:val="false"/>
          <w:color w:val="000000"/>
          <w:sz w:val="28"/>
        </w:rPr>
        <w:t xml:space="preserve">
      Швеция Корольдігі, </w:t>
      </w:r>
      <w:r>
        <w:br/>
      </w:r>
      <w:r>
        <w:rPr>
          <w:rFonts w:ascii="Times New Roman"/>
          <w:b w:val="false"/>
          <w:i w:val="false"/>
          <w:color w:val="000000"/>
          <w:sz w:val="28"/>
        </w:rPr>
        <w:t xml:space="preserve">
      Ұлыбритания және Солтүстік Ирландия Құрама Корольдігі, </w:t>
      </w:r>
      <w:r>
        <w:br/>
      </w:r>
      <w:r>
        <w:rPr>
          <w:rFonts w:ascii="Times New Roman"/>
          <w:b w:val="false"/>
          <w:i w:val="false"/>
          <w:color w:val="000000"/>
          <w:sz w:val="28"/>
        </w:rPr>
        <w:t xml:space="preserve">
      және бұдан әрі "Қоғамдастықтар" деп аталатын, Еуропалық Одақ Кеңесі мен Еуропалық Комиссия ұсынған Еуропалық Қоғамдастық және Атом энергиясы жөніндегі еуропалық қоғамдастық, екінші тараптан, </w:t>
      </w:r>
      <w:r>
        <w:br/>
      </w:r>
      <w:r>
        <w:rPr>
          <w:rFonts w:ascii="Times New Roman"/>
          <w:b w:val="false"/>
          <w:i w:val="false"/>
          <w:color w:val="000000"/>
          <w:sz w:val="28"/>
        </w:rPr>
        <w:t xml:space="preserve">
      2004 жылғы 1 мамырда Чех Республикасының, Эстонияның, Кипрдің, Латвияның, Литваның, Венгрияның, Мальтаның, Польшаның, Словенияның және Словакияның Еуропалық Одаққа кіруін назарға ала отырып, </w:t>
      </w:r>
      <w:r>
        <w:br/>
      </w:r>
      <w:r>
        <w:rPr>
          <w:rFonts w:ascii="Times New Roman"/>
          <w:b w:val="false"/>
          <w:i w:val="false"/>
          <w:color w:val="000000"/>
          <w:sz w:val="28"/>
        </w:rPr>
        <w:t xml:space="preserve">
      МЫНА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Чех Республикасы, Эстония, Кипр, Латвия, Литва, Венгрия, Мальта, Польша, Словения және Словакия 1995 жылғы 23 қаңтарда Брюссельде қол қойылған, бір тараптан Қазақстан Республикасы және екінші тараптан Еуропалық Қоғамдастықтар мен оларға мүше мемлекеттер арасындағы әріптестік орнататын Әріптестік пен ынтымақтастық туралы келісімнің (бұдан әрі - Келісім) Тараптары болады және Келісім мен оған қоса берілген құжаттар мәтіндерін Қоғамдастықтың басқа да мүше мемлекеттері сияқты дәл осындай жолмен тиісті түрде назарға алады және мақұлдайды.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Еуропалық Одақта жақында болған институционалдық өзгерістерді ескере отырып, Тараптар Көмір мен болат жөніндегі Еуропалық Бірлестікті құру туралы шарттың қолданылу мерзімі аяқталғаннан кейін, Көмір мен болат жөніндегі Еуропалық Бірлестікке қатысты Келісімде бар қазіргі ережелер Көмір мен болат жөніндегі Еуропалық Бірлестіктің барлық құқықтары мен міндеттемелерін мұрагерлікке алған Еуропалық Қоғамдастыққа қатысты ретінде қарастырылатынымен келіседі.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Келісімнің ажырамас бөлігі болып табылады.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Осы Хаттаманы Қазақстан Республикасы және Қоғамдастықтар, Еуропалық Одақ Кеңесі мүше мемлекеттердің атынан өздерінің рәсімдеріне сәйкес мақұлдайтын болады. </w:t>
      </w:r>
      <w:r>
        <w:br/>
      </w:r>
      <w:r>
        <w:rPr>
          <w:rFonts w:ascii="Times New Roman"/>
          <w:b w:val="false"/>
          <w:i w:val="false"/>
          <w:color w:val="000000"/>
          <w:sz w:val="28"/>
        </w:rPr>
        <w:t xml:space="preserve">
      2. Тараптар осының алдында аталған параграфтағы тиісті рәсімдердің аяқталғаны туралы бір-бірін хабардар етеді. Мақұлдаудың құралдары Еуропалық Одақ Кеңесі Бас Хатшылығының жанында сақталатын болады.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Осы Хаттама 2003 жылғы Кіру туралы шартпен бір күнде, бұл күннің басталуына дейін осы Хаттаманы мақұлдаудың барлық құралдары сақтауға өткізілген кезде күшіне енеді. </w:t>
      </w:r>
      <w:r>
        <w:br/>
      </w:r>
      <w:r>
        <w:rPr>
          <w:rFonts w:ascii="Times New Roman"/>
          <w:b w:val="false"/>
          <w:i w:val="false"/>
          <w:color w:val="000000"/>
          <w:sz w:val="28"/>
        </w:rPr>
        <w:t xml:space="preserve">
      2. Егер осы күн басталғанға дейін мақұлдаудың барлық құралдары сақтауға өткізілмесе, осы Хаттама соңғы мақұлдау құралы сақтауға өткізілген күннен кейінгі бірінші айдың бірінші күні күшіне енеді. </w:t>
      </w:r>
      <w:r>
        <w:br/>
      </w:r>
      <w:r>
        <w:rPr>
          <w:rFonts w:ascii="Times New Roman"/>
          <w:b w:val="false"/>
          <w:i w:val="false"/>
          <w:color w:val="000000"/>
          <w:sz w:val="28"/>
        </w:rPr>
        <w:t xml:space="preserve">
      3. Егер осы Хаттаманы мақұлдаудың барлық құралдары 2004 жылғы 1 мамырға дейін сақтауға өткізілмесе, осы Хаттама 2004 жылғы 1 мамырдан бастап уақытша қолданылатын болады.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Келісім мәтіндері, Қорытынды акт және оларға қоса беріліп отырған барлық құжаттар чех, эстон, венгр, латыш, литван, мальта, поляк, словен және словак тілдерінде жасалды. </w:t>
      </w:r>
      <w:r>
        <w:br/>
      </w:r>
      <w:r>
        <w:rPr>
          <w:rFonts w:ascii="Times New Roman"/>
          <w:b w:val="false"/>
          <w:i w:val="false"/>
          <w:color w:val="000000"/>
          <w:sz w:val="28"/>
        </w:rPr>
        <w:t xml:space="preserve">
      Бұл мәтіндер осы Хаттамаға тіркелген және Келісім, Қорытынды акт және оларға қосымшалар болып табылатын құжаттар жасалған басқа тілдердегі мәтіндермен бірдей болады.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Хаттама қазақ, чех, дат, голланд, ағылшын, эстон, фин, француз, неміс, грек, венгр, итальян, латыш, литван, мальта, поляк, португал, словен, словак, испан және швед тілдерінде екі данада жасалды, бұлардың әрқайсысы теңтүпнұсқа мәтіндер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