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dd2b" w14:textId="8d6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2007-2009 жылдарға арналған техникалық регламенттерді әзірлеу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Үкіметінің 2007 жылғы 4 мамырдағы N 361 Қаулысы. Күші жойылды - Қазақстан Республикасы Үкіметінің 2009 жылғы 29 желтоқсандағы № 2243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2009.12.29 </w:t>
      </w:r>
      <w:r>
        <w:rPr>
          <w:rFonts w:ascii="Times New Roman"/>
          <w:b w:val="false"/>
          <w:i w:val="false"/>
          <w:color w:val="ff0000"/>
          <w:sz w:val="28"/>
        </w:rPr>
        <w:t>№ 2243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"Техникалық реттеу туралы" Қазақстан Республикасының 2004 жылғы 9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2007 - 2009 жылдарға арналған техникалық регламенттерді әзірлеу жөніндегі жоспар (бұдан әрі - Жоспар)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регламенттерді әзірлеу жөніндегі жұмыстарды үйлестіру және осы қаулының орындалуын бақылау Қазақстан Республикасы Индустрия және сауда министрлігіне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техникалық регламенттерді әзірлеуші мемлекеттік органдар Жоспарда айқындалған айдың 25-күнінен кешіктірмей техникалық регламенттерді Қазақстан Республикасы Индустрия және сауда министрлігіне және Қазақстан Республикасының Үкіметіне ұсынсын.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 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 2007 жылғы 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N 361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 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2008.12.22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1194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960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регламенттерді әзірлеу жөніндегі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жоспар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56"/>
        <w:gridCol w:w="2554"/>
        <w:gridCol w:w="2598"/>
        <w:gridCol w:w="2598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регламент атауы 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әзірлеуші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рет-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теу сала-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ҚазақстанРеспубли-касының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Үкіметі 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жылға 
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айналымға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рылатын автомобиль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зиянды (ластаушы)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шығарындыларына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ғанортамині,ІІМ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кезінде қауіпсіздікке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кезінде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дікке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ИСМ, 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объектілердегі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 түстері, таңбалар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қауіпсіздік белгіле-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Ғимараттарды, үй-жайларды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құрылыстарды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 түрде өрт сөндіру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автоматты өрт дабы-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лымен, өрт кезінде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хабарлау және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эвакуациялауды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2009.06.22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жапсарлас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мен құрастырма-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қауіпсіздігі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жуғыш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мен тұрмыстық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Лак-бояу материалдары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еріткіштер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Парфюмерлік-косметикалық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Орауға, таңбалауға,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таңбалауға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 салуға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Ветеринарияда 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дәрілік құралдар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биологиялық препарат-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қауіпсіздігіне қойыл-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Пестицидтердің (улы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каттар)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растау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тартатын - жарма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 өнімдерінің, крах-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 және крахмал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Жем-шөп және жем-шөп қос-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паларының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арналған ауыз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Шырын және шырын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Жеміс, көкөніс, тамырже-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міс және олардың өңделген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қауіпсіздігі-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базалары мен жағар-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құю станцияларының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тағамы, емдәм және емдік-алдын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тағамдарының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Сыйымдылықтарға құйылған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және бөлке-нан,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дитерлік бұйымдардың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қоспалар,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өндірісі мен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станциялары-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қазандықтарына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әр түрін жағу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ортаға шығатын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эмиссияларға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мен бұйымдардың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жылға 
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материалда-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өрт техникасының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 жүйелердің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құятын станциялар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шығыны қондырғылары-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қауіпсіздігіне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үдерістерінің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Қорша-ғанортамині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Газбен жабдықтау жүйелер-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інің қауіпсіздігіне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Метрополитендердің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ККМ,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жалпы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мен ыстық су құбыржол-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операцияларымен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жер үсті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өндірістік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салу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емес салмақ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өлшейтін құралдарға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Темір-бетон, бетон құрас-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тырмалардың қауіпсіздігі-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құрастырмалар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құрастырмалар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материалдардан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құрастырмалар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Төменвольтті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балық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Май-тоң май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дақылда-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бірегей, элиталық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репродукциялық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және жұмыртқа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өнімдері, бал және омарта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ағаштарын дайындай-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тракторлар, тіркеме-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және машиналар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ККМ,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Бензин, дизель отыны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мазут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майлар мен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сұйықтықтардың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Бензиндерге арналған 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імдер қауіпсіздігіне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кәсіпшілігі,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бұрғылау, 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және геофизикалық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құралдар мен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препараттардың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Қанның, оның өнімдерінің,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алмастыратын ерітін-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ділер мен трансфизионды-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инфузиондық терапияда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құралдардың қауіпсіздігі-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Тамаққа қосылатын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активті қоспалар-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қауіпсіздігіне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Алкогольдік өнімдер қау-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іздестіру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жүргізу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жабдыққа қойылатын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талаптары,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Ферроқорытпаларды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шығарылатын эмиссияларға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(жинақтау),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өнімдері-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қауіпсіздігіне қойыл-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Биоэтанолдың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қаңтар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Биодизельдің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қаңтар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наурыз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
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сығымдағыш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тоңазытқыш қондырғылар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растау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модульдік тәсіл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 және уыттылығы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 заттардың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Қоршағанор-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Консервілер, пресервілер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шикізат-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өңдеуге арналған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талаптар. 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шаруашылығы өнімі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ИСМ, ТЖМ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шикізат-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өңдеуге арналған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талаптар.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14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және оны өндіру,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өңдеу,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үдерістерінің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ТЖМ, Қоршағанор-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Темекінің және темекі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бұйымдарының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Еңбек-мині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арналған тамақ өні-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мінің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2008.12.22 N 1194 Қаулысымен)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Пиротехникалық құрамдар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олардан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бұйымдардың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ТЖМ, ІІМ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Қозғалыс дабылының,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бөгеуінің, байланысының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 ақпараттандыру-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қауіпсіздігіне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көлігімен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лаушыларды, қол жүгін,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жүктерді, жүк-багажды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почта жөнелтімдерін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(жинақтау), АБА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байланысты 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рылымның қауіпсіздігіне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техниканың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медициналық мақсат-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бұйымдардың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Имплантанттардың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Гендік-түрлендірілген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(трансгендік) өсімдіктер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жануарлардан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(жинақтау), АШМ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Байер-күйдіру әдісімен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сазбалшық өндіру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ортаға шығары-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эмиссияларға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 әдісімен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өндіру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ортаға шығары-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эмиссияларға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Электромагниттік сыйым-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дылық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және радиациялық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 станцияларының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және радиациялық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зерттеу қондырғы-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ядролық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қауіпсіздігі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жылытатын және бу қазандықтарының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Жанғыш, уытты, сұйылтылған газ құбыржолдарының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көтергіш қондырғыларға қойылатын қауіпсіздік талаптары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материалдарды өндіру үдерістерінің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Кенді, кенсіз және ұсақ тау жынысты кен орындарын жер асты тәсілімен игеру үдерістерінің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Кенді, кенсіз және ұсақ тау жынысты кен орындарын ашық тәсілмен игеру үдерістерінің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Көтергіш-көлік құралдарының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ККМ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Қысыммен жұмыс істейтін жабдықтардың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Лифттердің қауіпсіздігіне қойылатын талаптар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ККМ  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 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 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комитеті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