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c4f95" w14:textId="e5c4f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2003 жылғы 19 наурыздағы N 269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10 сәуірдегі N 284 Қаулысы. Күші жойылды - Қазақстан Республикасы Үкіметінің 2015 жылғы 8 қыркүйектегі № 754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08.09.2015 </w:t>
      </w:r>
      <w:r>
        <w:rPr>
          <w:rFonts w:ascii="Times New Roman"/>
          <w:b w:val="false"/>
          <w:i w:val="false"/>
          <w:color w:val="ff0000"/>
          <w:sz w:val="28"/>
        </w:rPr>
        <w:t>№ 754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2001 жылғы 12 маусымдағы Кодексінің (Салық кодексі)  </w:t>
      </w:r>
      <w:r>
        <w:rPr>
          <w:rFonts w:ascii="Times New Roman"/>
          <w:b w:val="false"/>
          <w:i w:val="false"/>
          <w:color w:val="000000"/>
          <w:sz w:val="28"/>
        </w:rPr>
        <w:t xml:space="preserve">250-бабына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1. "Қосылған құн салығы "Салық және бюджетке төленетін басқа да міндетті төлемдер туралы" Қазақстан Республикасының 2001 жылғы 12 маусымдағы Кодексінде (Салық кодексі) белгіленген тәртіппен есепке алу әдісімен төленетін импортталатын тауарлардың тізбесін және оны қалыптастыру ережесін бекіту туралы" Қазақстан Республикасы Үкіметінің 2003 жылғы 19 наурыздағы N 269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толықтырулар енгізілсін: </w:t>
      </w:r>
      <w:r>
        <w:br/>
      </w:r>
      <w:r>
        <w:rPr>
          <w:rFonts w:ascii="Times New Roman"/>
          <w:b w:val="false"/>
          <w:i w:val="false"/>
          <w:color w:val="000000"/>
          <w:sz w:val="28"/>
        </w:rPr>
        <w:t xml:space="preserve">
      көрсетілген қаулымен бекітілген Қосылған құн салығы "Салық және бюджетке төленетін басқа да міндетті төлемдер туралы" Қазақстан Республикасының 2001 жылғы 12 маусымдағы Кодексінде (Салық кодексі) белгіленген тәртіппен есепке алу әдісімен төленетін импортталатын тауарлардың тізбесі: </w:t>
      </w:r>
      <w:r>
        <w:br/>
      </w:r>
      <w:r>
        <w:rPr>
          <w:rFonts w:ascii="Times New Roman"/>
          <w:b w:val="false"/>
          <w:i w:val="false"/>
          <w:color w:val="000000"/>
          <w:sz w:val="28"/>
        </w:rPr>
        <w:t xml:space="preserve">
      мынадай мазмұндағы реттік нөмірлері 201-1, 201-2, 201-3, 201-4, 201-5, 201-6, 201-7, 201-8, 201-9, 201-10-жолдармен толықтырылсын: </w:t>
      </w:r>
      <w:r>
        <w:br/>
      </w:r>
      <w:r>
        <w:rPr>
          <w:rFonts w:ascii="Times New Roman"/>
          <w:b w:val="false"/>
          <w:i w:val="false"/>
          <w:color w:val="000000"/>
          <w:sz w:val="28"/>
        </w:rPr>
        <w:t>
 </w:t>
      </w:r>
      <w:r>
        <w:br/>
      </w:r>
      <w:r>
        <w:rPr>
          <w:rFonts w:ascii="Times New Roman"/>
          <w:b w:val="false"/>
          <w:i w:val="false"/>
          <w:color w:val="000000"/>
          <w:sz w:val="28"/>
        </w:rPr>
        <w:t xml:space="preserve">
  "201-1  Жолаушы кемелері                   8901101000-ден </w:t>
      </w:r>
      <w:r>
        <w:br/>
      </w:r>
      <w:r>
        <w:rPr>
          <w:rFonts w:ascii="Times New Roman"/>
          <w:b w:val="false"/>
          <w:i w:val="false"/>
          <w:color w:val="000000"/>
          <w:sz w:val="28"/>
        </w:rPr>
        <w:t xml:space="preserve">
201-2   Мұнай құю танкерлері               8901201000-ден </w:t>
      </w:r>
      <w:r>
        <w:br/>
      </w:r>
      <w:r>
        <w:rPr>
          <w:rFonts w:ascii="Times New Roman"/>
          <w:b w:val="false"/>
          <w:i w:val="false"/>
          <w:color w:val="000000"/>
          <w:sz w:val="28"/>
        </w:rPr>
        <w:t xml:space="preserve">
201-3   Танкерлік баржалар                 8901209000-ден </w:t>
      </w:r>
      <w:r>
        <w:br/>
      </w:r>
      <w:r>
        <w:rPr>
          <w:rFonts w:ascii="Times New Roman"/>
          <w:b w:val="false"/>
          <w:i w:val="false"/>
          <w:color w:val="000000"/>
          <w:sz w:val="28"/>
        </w:rPr>
        <w:t xml:space="preserve">
201-4   Құрғақ жүк таситын кемелер, </w:t>
      </w:r>
      <w:r>
        <w:br/>
      </w:r>
      <w:r>
        <w:rPr>
          <w:rFonts w:ascii="Times New Roman"/>
          <w:b w:val="false"/>
          <w:i w:val="false"/>
          <w:color w:val="000000"/>
          <w:sz w:val="28"/>
        </w:rPr>
        <w:t xml:space="preserve">
        жабдықтаушы кемелер                8901901000-ден </w:t>
      </w:r>
      <w:r>
        <w:br/>
      </w:r>
      <w:r>
        <w:rPr>
          <w:rFonts w:ascii="Times New Roman"/>
          <w:b w:val="false"/>
          <w:i w:val="false"/>
          <w:color w:val="000000"/>
          <w:sz w:val="28"/>
        </w:rPr>
        <w:t xml:space="preserve">
201-5   Көлік баржалары                    8901909100-ден </w:t>
      </w:r>
      <w:r>
        <w:br/>
      </w:r>
      <w:r>
        <w:rPr>
          <w:rFonts w:ascii="Times New Roman"/>
          <w:b w:val="false"/>
          <w:i w:val="false"/>
          <w:color w:val="000000"/>
          <w:sz w:val="28"/>
        </w:rPr>
        <w:t xml:space="preserve">
201-6   Магистральдық сүйреткіштер, мұз    8904001000-ден </w:t>
      </w:r>
      <w:r>
        <w:br/>
      </w:r>
      <w:r>
        <w:rPr>
          <w:rFonts w:ascii="Times New Roman"/>
          <w:b w:val="false"/>
          <w:i w:val="false"/>
          <w:color w:val="000000"/>
          <w:sz w:val="28"/>
        </w:rPr>
        <w:t xml:space="preserve">
        жарғыш сүйреткіштер </w:t>
      </w:r>
      <w:r>
        <w:br/>
      </w:r>
      <w:r>
        <w:rPr>
          <w:rFonts w:ascii="Times New Roman"/>
          <w:b w:val="false"/>
          <w:i w:val="false"/>
          <w:color w:val="000000"/>
          <w:sz w:val="28"/>
        </w:rPr>
        <w:t xml:space="preserve">
201-7   Басқа да итергіш кемелер           8904009900 </w:t>
      </w:r>
      <w:r>
        <w:br/>
      </w:r>
      <w:r>
        <w:rPr>
          <w:rFonts w:ascii="Times New Roman"/>
          <w:b w:val="false"/>
          <w:i w:val="false"/>
          <w:color w:val="000000"/>
          <w:sz w:val="28"/>
        </w:rPr>
        <w:t xml:space="preserve">
201-8   Басқа да жер снарядтары            8905109000 </w:t>
      </w:r>
      <w:r>
        <w:br/>
      </w:r>
      <w:r>
        <w:rPr>
          <w:rFonts w:ascii="Times New Roman"/>
          <w:b w:val="false"/>
          <w:i w:val="false"/>
          <w:color w:val="000000"/>
          <w:sz w:val="28"/>
        </w:rPr>
        <w:t xml:space="preserve">
201-9   Кеме қатынасының сапасы олардың    8905901000 </w:t>
      </w:r>
      <w:r>
        <w:br/>
      </w:r>
      <w:r>
        <w:rPr>
          <w:rFonts w:ascii="Times New Roman"/>
          <w:b w:val="false"/>
          <w:i w:val="false"/>
          <w:color w:val="000000"/>
          <w:sz w:val="28"/>
        </w:rPr>
        <w:t xml:space="preserve">
        негізгі функцияларымен салыстыр- </w:t>
      </w:r>
      <w:r>
        <w:br/>
      </w:r>
      <w:r>
        <w:rPr>
          <w:rFonts w:ascii="Times New Roman"/>
          <w:b w:val="false"/>
          <w:i w:val="false"/>
          <w:color w:val="000000"/>
          <w:sz w:val="28"/>
        </w:rPr>
        <w:t xml:space="preserve">
        ғанда екінші дәрежелі болып </w:t>
      </w:r>
      <w:r>
        <w:br/>
      </w:r>
      <w:r>
        <w:rPr>
          <w:rFonts w:ascii="Times New Roman"/>
          <w:b w:val="false"/>
          <w:i w:val="false"/>
          <w:color w:val="000000"/>
          <w:sz w:val="28"/>
        </w:rPr>
        <w:t xml:space="preserve">
        табылатын басқа да жүзбелі теңіз </w:t>
      </w:r>
      <w:r>
        <w:br/>
      </w:r>
      <w:r>
        <w:rPr>
          <w:rFonts w:ascii="Times New Roman"/>
          <w:b w:val="false"/>
          <w:i w:val="false"/>
          <w:color w:val="000000"/>
          <w:sz w:val="28"/>
        </w:rPr>
        <w:t xml:space="preserve">
        маяктары, өрт сөндіру кемелері, </w:t>
      </w:r>
      <w:r>
        <w:br/>
      </w:r>
      <w:r>
        <w:rPr>
          <w:rFonts w:ascii="Times New Roman"/>
          <w:b w:val="false"/>
          <w:i w:val="false"/>
          <w:color w:val="000000"/>
          <w:sz w:val="28"/>
        </w:rPr>
        <w:t xml:space="preserve">
        жүзбелі крандар және басқа да </w:t>
      </w:r>
      <w:r>
        <w:br/>
      </w:r>
      <w:r>
        <w:rPr>
          <w:rFonts w:ascii="Times New Roman"/>
          <w:b w:val="false"/>
          <w:i w:val="false"/>
          <w:color w:val="000000"/>
          <w:sz w:val="28"/>
        </w:rPr>
        <w:t xml:space="preserve">
        кемелер; Жүзбелі доктар </w:t>
      </w:r>
      <w:r>
        <w:br/>
      </w:r>
      <w:r>
        <w:rPr>
          <w:rFonts w:ascii="Times New Roman"/>
          <w:b w:val="false"/>
          <w:i w:val="false"/>
          <w:color w:val="000000"/>
          <w:sz w:val="28"/>
        </w:rPr>
        <w:t xml:space="preserve">
201-10  Құтқару кемелері                   8906901000-ден". </w:t>
      </w:r>
    </w:p>
    <w:bookmarkEnd w:id="1"/>
    <w:bookmarkStart w:name="z3" w:id="2"/>
    <w:p>
      <w:pPr>
        <w:spacing w:after="0"/>
        <w:ind w:left="0"/>
        <w:jc w:val="both"/>
      </w:pPr>
      <w:r>
        <w:rPr>
          <w:rFonts w:ascii="Times New Roman"/>
          <w:b w:val="false"/>
          <w:i w:val="false"/>
          <w:color w:val="000000"/>
          <w:sz w:val="28"/>
        </w:rPr>
        <w:t xml:space="preserve">
      2. Осы қаулы алғаш рет ресми жарияланған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