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bf9f5" w14:textId="3abf9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елдермен ынтымақтастық жөнiндегi бiрлескен үкiметаралық комиссиялардың (комитеттердiң, кеңестердiң) және олардың кiшi комиссияларының қазақстандық бөлiгiнiң тең төрағаларын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20 наурыздағы N 215 Қаулысы.
Күші жойылды - ҚР Үкіметінің 2007 жылғы 19 қазандағы N 972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  Қаулының күші жойылды - ҚР Үкіметінің 2007 жылғы 19 қазандағы   </w:t>
      </w:r>
      <w:r>
        <w:rPr>
          <w:rFonts w:ascii="Times New Roman"/>
          <w:b w:val="false"/>
          <w:i w:val="false"/>
          <w:color w:val="ff0000"/>
          <w:sz w:val="28"/>
        </w:rPr>
        <w:t xml:space="preserve">N 972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шет елдермен ынтымақтастық жөнiндегi бiрлескен үкiметаралық комиссиялардың (комитеттердiң, кеңестердiң) және олардың кiшi комиссияларының қазақстандық бөлiгiнiң тең төрағаларының құрамы бекiтiлсiн.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"Шет елдермен ынтымақтастық жөнiндегi бiрлескен үкiметаралық комиссиялардың (комитеттердiң, кеңестердiң) және олардың кiші комиссияларының қазақстандық бөлiгiнiң тең төрағаларын бекiту туралы" Қазақстан Республикасы Үкiметiнiң 2006 жылғы 5 мамырдағы N 373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ПYАЖ-ы, 2006 ж., N 17, 158-құжат) күшi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20 наурыздағы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215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 елдермен ынтымақтастық жөнiндегi бiрлескен үкiметаралық комиссиялардың (комитеттердiң, кеңестердiң) және олардың кiшi комиссияларының қазақстандық бөлiгi тең төрағаларының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Құрамға өзгерту енгізілді - ҚР Үкіметінің 2007.05.10.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374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Қазақстан-әзiрбайжан экономикалық    - Iзмұхамбетов Бақтықожа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комиссия      Салахатдинұлы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Қазақстан-беларусь сауда-            - Храпунов Виктор Вячеславович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        Төтенше жағдайлар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Қазақстан-грузин сауда-экономикалық  - Ахметов Серiк Нығметұлы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комиссия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Көлiк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Қазақстан-қырғыз бiрлескен           - Iзмұхамбетов Бақтықожа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комиссиясы                             Салахатдинұлы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 және Талас өзендерiндегi          - Рябцев Анатолий Дмитриевич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мемлекетаралық қолданыстағы су        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шаруашылығы құрылыстарын               шаруашылығы министрлiгiнiң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жөнiндегi қазақстан-қырғыз   ресурстары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комиссиясы                            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Қазақстан-молдова экономикалық       - Айтжанов Дулат Нулиұлы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аралас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  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Қазақстан-ресей ынтымақтастығы       - Оразбақов Ғалым Iзбасарұлы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Индустрия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Қазақстан-ресей шекара маңы          - Бишiмбаев Қуандық Уәлиханұлы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кiшi          - Қазақстан Республиқасының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Қазақстан-ресей көлiк жөнiндегi кiшi - Құсайынов Әбiлғазы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        Қалиақпарұлы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коммуникация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Қазақстан-ресей әскери-техникалық    - Баталов Асқар Болатұлы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кiшi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Қазақстан-ресей банкаралық және      - Сартбаев Медет Мақсұтұлы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инвестициялық ынтымақтастығы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кiшi комиссия                Ұлттық Банкi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Қазақстан-ресей трансшекаралық су    - Рябцев Анатолий Дмитриевич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объектiлерiн бiрлесiп пайдалану мен    Қазақстан Республикасы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қорғау жөнiндегi комиссия              шаруашылығы министрлiгi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ресурстары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Қазақстан-тәжiк экономикалық         - Ысқақов Нұрлан Әбдiлдаұлы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комиссия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Қазақстан-түрiкмен экономикалық      - Iзмұхамбетов Бақтықожа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бiрлескен     Салахатдинұлы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       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Қазақстан-өзбек екi жақты            - Оразбақов Ғалым Iзбасарұлы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комиссия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Индустрия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Қазақстан-украина экономикалық       - Iзмұхамбетов Бақтықожа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комиссия      Салахатдинұлы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Қазақстан-австрия сауда-             - Әбдiрахманов Қайрат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        Құдайбергенұлы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үкiметаралық комиссия       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Америка - Орталық Азия               - Айтжанова Жанар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 және инвестициялар               Сейдахметқызы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кеңесi                      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Қазақстан-америка энергетика         - Iзмұхамбетов Бақтықожа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серiктестiк жөнiндегi      Салахатдинұлы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арнайы комиссия                       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Қазақстан-ауған сауда-экономикалық   - Бишімбаев Куандық Уәлиханұлы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Қазақстан-болгар сауда-экономикалық  - Қарақұсова Гүлжан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байланыстар және ғылыми-               Жанпейiсқызы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ынтымақтастығы             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       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Қазақстан-британ сауда-өнеркәсiп     - Оразбақов Ғалым Iзбасарұлы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кеңесi     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Индустрия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Қазақстан-венгр сауда-               - Супрун Виктор Васильевич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Қазақстан-венгр ұйымдасқан           - Қасымов Қалмұханбет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қылмысқа, терроризмге, есiрткi         Нұрмұханбетұлы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құралдары мен психотроптық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заттардың заңсыз айналымына қарсы      Iшкi iстер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күрестегi ынтымақтастық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Қазақстан-вьетнам сауда-             - Ермекбаев Нұрлан Байұзақұлы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бiрлескен комиссия           Сыртқы iстер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Қазақстан-герман сауда-              - Мусин Аслан Есболайұлы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жұмыс тобы 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орынбасары -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Қазақстан-герман мәдени-             - Ертiсбаев Ермұхамет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мәселелерi              Қабиденұлы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аралас комиссия             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және ақпарат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Қазақстан-грек экономикалық және     - Әбдiрахманов Қайрат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технологиялық ынтымақтастығы           Құдайбергенұлы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       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-           - Есiмов Ахметжан Смағұлұлы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Еуропалық Одақ" ынтымақтастық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кеңесi                                Ауыл шаруашылығы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-           - Әбдiрахманов Қайрат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Еуропалық Одақ" ынтымақтастық         Құдайбергенұлы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комитетi                             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Қазақстан-египет сауда-             - Ертiсбаев Ермұхамет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экономикалық, мәдени-гуманитарлық     Қабиденұлы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ғылыми-техникалық                Республикасының Мәдениет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       ақпарат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Қазақстан-израиль сауда-            - Оразбақов Ғалым Iзбасарұлы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байланыстары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       Индустрия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Қазақстан-вьетнам сауда-            - Ермекбаев Нұрлан Байұзақұлы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      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бiрлескен комиссия          iстер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Қазақстан-герман сауда-             - Мусин Аслан Есболайұлы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жұмыс тобы   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орынбасары -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бюджеттiк жоспарлау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- Төменгi Саксония"      - Баталов Асқар Болатұлы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 тобы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 тұратын   - Онжанов Нұрлан Баймолдаұлы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этникалық немiстер мәселелерi        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қазақстан-герман            iстер министрiнiң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Қазақстан-герман мәдени-            - Ертiсбаев Ермұхамет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мәселелерi             Қабиденұлы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аралас комиссия            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және ақпарат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Қазақстан-грек экономикалық және    - Әбдiрахманов Қайрат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технологиялық ынтымақтастығы          Құдайбергенұлы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      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 -           - Есiмов Ахметжан Смағұлұлы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Еуропалық Одақ" ынтымақтастық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кеңесi                                Ауыл шаруашылығы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  -          - Әбдiрахманов Қайрат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Еуропалық Одақ" ынтымақтастық         Құдайбергенұлы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комитетi                              Республикасы Сыртқы 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Қазақстан-египет сауда-             - Ертiсбаев Ермұхамет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экономикалық, мәдени-гуманитарлық     Қабиденұлы - Қазақстан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ғылыми-техникалық                Республикасының Мәдениет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       ақпарат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Қазақстан-израиль сауда-            - Оразбақов Ғалым Iзбасарұлы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байланыстары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       Индустрия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Қазақстан-үндiстан сауда-           - Iзмұхамбетов Бақтықожа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экономикалық, ғылыми-техникалық,      Салахатдинұлы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өнеркәсiптiк және мәдени             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бiрлескен комиссия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Қазақстан-үндi әскери-техникалық    - Баталов Асқар Болатұлы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бiрлескен жұмыс тобы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Үкiметаралық қазақстан-иордан       - Есiмов Ахметжан Смағұлұлы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 және мәдени-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iзгілiк ынтымақтастығы жөнiндегi      Ауыл шаруашылығы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Қазақстан-иран сауда-экономикалық,  - Ахметов Серiк Нығметұлы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ғылыми-техникалық және мәдени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       Көлiк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Қазақстан-испан сауда-экономикалық  - Коржова Наталья Артемовна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                 Қаржы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Қазақстан-италия өнеркәсiптiк және  - Мусин Аслан Есболайұлы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ынтымақтастық пен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алмасу жөнiндегi үкiметаралық жұмыс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тобы                                  орынбасары -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Қазақстан-катар жоғары деңгейдегi   - Досмұхамбетов Темiрхан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комиссиясы                  Мыңайдарұлы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Республикасының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спорт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 ынтымақтастығы      - Мусин Аслан Есболайұлы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комитет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Премьер-Министрінің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-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жоспарлау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 ынтымақтастығы      - Қасымбек Жеңiс Махмұдұлы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комитеттiң көлiк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кiшi         Көлiк және коммуникация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комитетi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 ынтымақтастығы      - Коржова Наталья Артемовна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комитеттiң өткiзу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пункттерi арасындағы және кеден       Қаржы 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iсi саласындағы ынтымақтастық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кiшi комитетi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 ынтымақтастығы      - Әбдiмомынов Азамат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комитеттiң ғылыми-          Құрманбекұлы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ынтымақтастық             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кiшi комитетi               ғылым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 ынтымақтастығы      - Ақшолақов Болат Оралұлы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комитеттiң энергетика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ынтымақтастық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кiшi комитетi               ресурстар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 ынтымақтастығы      - Үжкенов Болат Сұлтанұлы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комитеттiң геология және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 қойнауын қорғау саласындағы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жөнiндегi кiшi          ресурстар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комитетi                              Геология және жер қойнауын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пайдалану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 ынтымақтастығы      - Бөрiбаев Асқар Исмайылұлы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комитеттiң мәдени-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гуманитарлық ынтымақтастық            Мәдениет және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кiшi комитетi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 ынтымақтастығы      - Ермекбаев Нұрлан Байұзақұлы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комитеттiң қауiпсiздiк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ынтымақтастық             Сыртқы iстер 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кiшi комитетi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 ынтымақтастығы      - Тәжияқов Бисенғали Шамғалиұлы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комитеттiң қаржы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кiшi         Ұлттық Банкi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комитетi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 ынтымақтастығы      - Қасымбек Жеңiс Махмұдұлы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комитеттiң темiр жол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көлiгi саласындағы ынтымақтастық      Көлiк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кiшi комитетi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Трансшекаралық өзендердi пайдалану  - Айтжанов Дулат Нулиұлы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қорғау жөнiндегi бiрлескен       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қазақстан-кытай комиссиясы            шаруашылығы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Қазақстан-корея энергетика және     - Iзмұхамбетов Бақтықожа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минералдық ресурстар саласындағы      Салахатдинұлы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комитет                     Республикасының Энергетика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Қазақстан-корея мәдени-             - Бабақұмаров Ержан Жалбақұлы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жөнiндегi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бiрлескен комиссия                    Мәдениет және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Қазақстан-латвия сауда-экономикалық - Жошыбаев Рәпiл Сейiтханұлы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      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                 iстер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Қазақстан-ливия бiрлескен           - Ермекбаев Нұрлан Байұзақұлы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комиссиясы              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iстер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Қазақстан-литва сауда-экономикалық  - Жошыбаев Рәпiл Сейiтханұлы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      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комиссия                 iстер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Қазақстан-малайзия бiрлескен        - Оразбақов Ғалым Iзбасарұлы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 комитетi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Индустрия және сауда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Қазақстан-монғол сауда-             - Қарақұсова Гүлжан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экономикалық, ғылыми-техникалық       Жанпейiсқызы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мәдени ынтымақтастығы           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үкiметаралық комиссия      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Қазақстан-норвегия сауда-           - Ысқақов Нұрлан Әбдiлдаұлы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үкiметаралық комиссия     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Қазақстан-пәкiстан сауда-           - Құсайынов Әбiлғазы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экономикалық, ғылыми-техникалық       Қалиақпарұлы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мәдени ынтымақтастығы            Республикасының Көлiк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үкiметаралық бiрлескен      коммуникация вице-министрi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Қазақстан-палестина сауда-          - Храпунов Виктор Вячеславович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       Төтенше жағдайлар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Қазақстан-поляк сауда-экономикалық  - Жошыбаев Рәпiл Сейiтханұлы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комиссия    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iстер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Қазақстан-румын сауда-экономикалық  - Супрун Виктор Васильевич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ғылыми-техникалық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комиссия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Қазақстан-сауд сауда-экономикалық,  - Iзмұхамбетов Бақтықожа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ғылыми-техникалық және мәдени         Салахатдинұлы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комиссия     Республикасының Энергетика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Қазақстан-словак сауда-экономикалық - Дерновой Анатолий Григорьевич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ғылыми-техникалық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комиссия     Денсаулық сақтау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Қазақстан-словен сауда-экономикалық - Дерновой Анатолий Григорьевич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комиссия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Денсаулық сақтау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Қазақстан-тайланд сауда-            - Қарақұсова Гүлжан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       Жанпейiсқызы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үкiметаралық бiрлескен     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                              халықты әлеуметтiк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Қазақстан-түрiк үкiметаралық        - Досмұхамбетов Темiрхан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комиссия                 Мыңайдарұлы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Республикасының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спорт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Қазақстан-түрiк бiрлескен көлiк     - Бектұров Азат Ғаббасұлы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комиссиясы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Көлiк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Қазақстан-фин сауда-экономикалық    - Ысқақов Нұрлан Әбдiлдаұлы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комиссия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Қоршаған ортаны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Қазақстан-француз экономикалық      - Мусин Аслан Есболайұлы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үкiметаралық жұмыс тобы               Премьер-Министрiнiң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орынбасары -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бюджеттiк жоспарлау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Қазақстан-чех сауда-экономикалық    - Баталов Асқар Болатұлы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комиссия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Қазақстан-швейцария сауда-          - Балиева Зағипа Яхияқызы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       Әдiлет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Қазақстан-әмiрлiк сауда-            - Досмұхамбетов Темiрхан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       Мыңайдарұлы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бiрлескен комиссиясы        Республикасының Туризм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спорт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Қазақстан-Оңтүстiк Корея сауда-     - Ақшолақов Болат Оралұлы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және ғылыми-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техникалық ынтымақтастығы             Энергетика және минералдық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комиссия                    ресурстар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Қазақстан-жапон экономикалық-       - Супрун Виктор Васильевич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жөнiндегi комитет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Экономика және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Қазақстан-армян сауда-              - Әбдірахманов Қайрат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ынтымақтастығы           Құдайбергенұлы - Қазақстан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комиссия                    Республикасы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"Қазақстан-Төменгі Саксония"        - Бишімбаев Қуандық Уәлиханұлы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 тобы                 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          - Смирнов Анатолий Владимирович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тұратын этникалық немістер           Қазақстан Республикасы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мәселелері жөніндегі                 істер министрінің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қазақстан-герман үкіметаралық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Қазақстан-ресей "Байқоңыр"       - Мұсабаев Талғат Амангелдіұлы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кешені жөніндегі кіші комиссия    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ғарыш агенттігінің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Қазақстан-қытай                  - Баталов Асқар Болатұлы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ынтымақтастығы жөніндегі    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комитеттің сауда-экономикалық     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жөніндегі кіші       вице-министрі";.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комитеті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