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bf0b" w14:textId="48cb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25 ақпандағы N 202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ақпандағы N 157 Қаулысы. Күші жойылды - Қазақстан Республикасы Үкіметінің 2016 жылғы 3 мамырдағы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"Экономикалық саясат жөнiндегi кеңес құру туралы" Қазақстан Республикасы Үкiметiнiң 2003 жылғы 25 ақпандағы N 202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2003 ж., N 9, 101-құжат)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Экономикалық саясат жөнiндегi кеңестiң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Әпсеметұлы             және бюджеттiк жоспарлау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Оразбақов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Iзбасарұлы             және сауда министрi.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