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82cc" w14:textId="3078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Азия Өңiрлiк Экономикалық Ынтымақтастық бағдарламасы бойынша Қазақстан Республикасынан Ұлттық үйлестiрушiнi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желтоқсандағы N 1194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Орталық Азия Өңiрлiк Экономикалық Ынтымақтастық бағдарламасы бойынша Қазақстан Республикасынан Ұлттық үйлестіруші болып Қазақстан Республикасының Ұлттық экономика вице-министрі Асан Көбентайұлы Дарбаев тағайындалсын.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31.12.2025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