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56f" w14:textId="16d8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Сингапур Республикасындағы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қарашадағы N 1091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Сингапур Республикасындағы Дипломатиялық миссиясын қайта ұйымдастыру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Қазақстан Республикасы Президентінің 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Сингапур Республикасындағы Дипломатиялық миссиясын қайта ұйымдастыру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Сингапур Республикасымен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Сингапур Республикасындағы Елшілігі етіп қайта құру жолымен Қазақстан Республикасының Сингапур Республикасындағы Дипломатиялық миссиясы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