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40c8" w14:textId="6e54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9 желтоқсандағы N 1228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 қарашадағы N 1048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"2006 жылға арналған республикалық бюджет туралы" Қазақстан Республикасының Заңын іске асыру туралы" Қазақстан Республикасы Үкіметінің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8-қосымша осы қаулыға қосымшаға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2006 жылғы 3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1048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Үкіметінің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2005 жылғы 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N 1228 қаулысына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8-қосымша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Мұқтаж мүгедектерді міндетті гигиеналық құралдармен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қамтамасыз етуге және мүгедекті оңалтудың жеке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бағдарламасына сәйкес ымдау тілі мамандарының, жеке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көмекшілердің қызметтер көрсетуіне облыстық бюджеттерге,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Астана және Алматы қалаларының бюджеттеріне ағымдағы нысаналы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трансферттердің сомасын бөлу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853"/>
        <w:gridCol w:w="1673"/>
        <w:gridCol w:w="160"/>
        <w:gridCol w:w="3193"/>
        <w:gridCol w:w="2673"/>
        <w:gridCol w:w="2493"/>
      </w:tblGrid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мен қалалар дың атауы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 құралдар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 қызметтер көрсетуі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 қызметтер көрсетуі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310537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41701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31614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
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23279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
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
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30183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16013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
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