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233d" w14:textId="8e52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 мен жануарлардың сирек кездесетiн және құрып кету қаупi төнген түрлерiнiң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31 қазандағы N 1034 Қаулысы.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2012.11.07 </w:t>
      </w:r>
      <w:r>
        <w:rPr>
          <w:rFonts w:ascii="Times New Roman"/>
          <w:b w:val="false"/>
          <w:i w:val="false"/>
          <w:color w:val="ff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17.08.2026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өсiмдiктердiң сирек кездесетiн және құрып кету қаупi төнген түрлерiнiң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жануарлардың сирек кездесетiн және құрып кету қаупi төнген түрлерiнiң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ҚР Үкіметінің 2012.11.07 </w:t>
      </w:r>
      <w:r>
        <w:rPr>
          <w:rFonts w:ascii="Times New Roman"/>
          <w:b w:val="false"/>
          <w:i w:val="false"/>
          <w:color w:val="00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жойылды деп танылсын: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"Омыртқасыз жануарлар түрлерiнiң Қазақстан Республикасының Қызыл кiтабына енгiзуге арналған тiзбесiн бекiту туралы" Қазақстан Республикасы Үкiметiнiң 1998 жылғы 19 маусымдағы N 573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1998 ж., N 18, 165-құжат); 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"Жануарлардың сирек кездесетiн және құрып кету қаупi төнген түрлерiнiң тiзбесiн бекiту туралы" Қазақстан Республикасы Үкiметiнiң 2002 жылғы 10 сәуiрдегi N 408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10, 10-құжат). 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1034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N 1034</w:t>
            </w:r>
          </w:p>
        </w:tc>
      </w:tr>
    </w:tbl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Өсiмдiктердiң сирек кездесетiн және құрып кету қаупi төнген</w:t>
      </w:r>
      <w:r>
        <w:br/>
      </w:r>
      <w:r>
        <w:rPr>
          <w:rFonts w:ascii="Times New Roman"/>
          <w:b/>
          <w:i w:val="false"/>
          <w:color w:val="000000"/>
        </w:rPr>
        <w:t>түрлерiнiң тiзбесi</w:t>
      </w:r>
      <w:r>
        <w:br/>
      </w:r>
      <w:r>
        <w:rPr>
          <w:rFonts w:ascii="Times New Roman"/>
          <w:b/>
          <w:i w:val="false"/>
          <w:color w:val="000000"/>
        </w:rPr>
        <w:t>Перечень редких и находящихся под угрозой исчезновения видов</w:t>
      </w:r>
      <w:r>
        <w:br/>
      </w:r>
      <w:r>
        <w:rPr>
          <w:rFonts w:ascii="Times New Roman"/>
          <w:b/>
          <w:i w:val="false"/>
          <w:color w:val="000000"/>
        </w:rPr>
        <w:t>растений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2012.11.07 </w:t>
      </w:r>
      <w:r>
        <w:rPr>
          <w:rFonts w:ascii="Times New Roman"/>
          <w:b w:val="false"/>
          <w:i w:val="false"/>
          <w:color w:val="ff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/Наименование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Сушырмауық тәрiздiлер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Lycopodiophyta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Плауновидные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Альпi дифизиаструмы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Diphasiastrum alpinum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Дифазиаструм альпийский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Таңдамалы гуперция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Huperzia selago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Гуперция. Баранец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Папоротник тәрiздiлер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Polypodiophyta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Папоротниковые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Шолпаншаш сүмбiл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Adiantum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capillus-veneris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Адиантум Венерин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усасыр қырыққұлағы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Dryopteris mindshelkensis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Щитовник мынжылкинский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Жалаң тұқымдылар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Pinophyta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Голосеменные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 шыршасы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schrenkiana f. prostrata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Стланиковая форма ели Шренка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Зеравшан аршасы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seravschanica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зеравшанский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Жабық тұқымдылар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Magnoliophyta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Покрытосеменные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тұңғиық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Nymphaea alba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Кувшинка белая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Жаңғақты лотос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Nelumbo nucifera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орехоносный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шөмiшгүлi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Aquilegia vitalii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 Виталия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шөмiшгүлi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Aquilegia karatavica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Сарғылт құндызшөп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Pulsatilla flavescens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Прострел желтоватый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құндызшөп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Pulsatilla flavescens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Прострел раскрытый.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Сон-трава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Фальконер бауыршөбi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Hepatica falconeri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Печеночница Фальконера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жанаргүлi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Adonis vernalis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Адонис весенний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Едiл жанаргүлi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Adonis wolgensis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Адонис волжский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жанаргүл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Adonis chrysocyathus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Адонис 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Түктi жанаргүл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Adonis villosa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Адонис пушистый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жанаргүлi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Adonis tianschanica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Адонис тяньшанский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бәpпici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Aconitum talassicum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Борец таласский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жапырақты тегеурiнгүл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Delphinium cuneatum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клиновидная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Сауыр тегеурiнгүлi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Delphinium sauricum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саурская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бөрiқарақаты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Berberis 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 илийский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бөрiқарақаты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Berberis karkaralensis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 каркаралинский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гимноспермиумы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Gymnospermium altaicum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Гимноспермиум алтайский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anomala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Марьин-корень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шұғылығы, сәлдегүл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hybrida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степной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Жiңiшке көкнәр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Papaver tenellum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 тоненький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айдаршөбi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Corydalis semenovii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Хохлатка Семенова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 тәрiздi жерсабын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Allochrusa gypsophiloides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Аллохруза качимовидная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құмдақшөбi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Arenaria potaninii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Потанина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Түрлан құмдақшөбi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Eremogone turlanica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Эремогоне турланская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Бетпақдала сылдыршөбi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Silene betpakdalensis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бетпакдалинская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сылдыршөбi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Silene cretacea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меловая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Мүслiм сылдыршөбi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Silene muslimii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Муслима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сылдыршөбi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Silene jaxartica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сырдарьинская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сылдыршөбi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Silene tianschanica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тяньшанская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Қыртысты жалынгүл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Coronaria coriacea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Горицвет кожистый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Әулиеата қаңбағы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Gypsophilla aulieatensis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Качим аулиеатинский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Андржевский қалампыры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Dianthus andrzejowskianus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Гвоздика Андржевского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бұйырғыны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Arthrophytum iliense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Ежовник тургайский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сексеуiлшесi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Arthrophytum iliense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 илийский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 көкпегi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Atriplex fominii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Лебеда Фомина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рафидофитоны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Rhaphidophyton regelii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Рафидофитон Регеля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 сораңы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chiwensis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хивинская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жапырақты сораң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euryphylla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широколистная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жапырақ түйесiңiр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Atraphaxis teretifolia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Курчавка вальковатолистая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Мушкетов түйесiңiрi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Atraphaxis muschketowii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Курчавка Мушкетова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жүзген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triste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печальный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рауғашы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altaicum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 алтайский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Виттрок рауғашы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witrockii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 Виттрока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Линчевский кeмпipшөбi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Acantholimon inczevskii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Акантолимон Линчевского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кeмпipшөбi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Acantholimon tarbagataicum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Акантолимон тарбагатайский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кeмпipшөбi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Acantholimon titovii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Акантолимон Титова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Тiкендi келiншекшөп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Chaetolimon setiferum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Хетолимон щетинчатый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Кауфман ирекжапырағы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Ikonnikovia kaufmanniana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Иконниковия Кауфмановская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Михельсон кермегi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Limonium michelsonii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 Михельсона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 кермегi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Limonium rezniczenkoanum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 Резниченковский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Quercus robur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 обыкновенный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қандыағаш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Alnus glutinosa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клейкая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қайыңы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kirghisorum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киргизская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қайыңы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talassica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таласская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Ярмоленко қайыңы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jarmolenkoana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Ярмоленковская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шаттауық орманжаңғақ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Corylus avellana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Лещина обыкновенная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қазанақ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Ledum palustre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Багульник болотный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аюжидек, аюбүлдiрген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Arctostaphylos uva-ursi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Толокнянка обыкновенная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жемiстi мүкжидек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Oxycoccus microcarpus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Клюква мелкоплодная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Шатырша қысшылшөп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Chimaphila umbellata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Зимолюбка зонтичная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Минквиц наурызгүлi, наурызшешегi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Primula minkwitziae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Первоцвет Минквица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лөңкесi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Kaufmannia semenovii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Кауфмания Семенова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Андросов жыңғылы, кеңөзегi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Tamarix androssowii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 Андросова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Беркара терегi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Populus berkarensis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 беркаринский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Тораңғыл 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Populus pruinosa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 сизолистый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жемiстi итжүзiм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Bryonia melanocarpa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Переступень черноплодный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дәуаяғы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Macropodium nivale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Долгоног снеговой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 ақбасқурай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Erysimum croceum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Желтушник оранжевый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жүрек жапырақты деңгел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Eutrema pseudocordifolium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Эутрема ложносердцелистная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неоторулариясы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Neotorularia karatavica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Неоторулария каратауская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бочанцевиясы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Botschantzevia karatavica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Бочанцевия каратауская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Сабақсыз лейоспора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Leiospora excapa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Гладкосемянница бесстебельная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неуроломасы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Neuroloma beketovii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Неуролома Бекетова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ақшешегi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Arabis mindshilkensis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Резуха мынжылкинская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ақшешегi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Arabis popovii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Резуха Попова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Федченко жауылшасы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Alyssum fedtschenkoanum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Бурачок Федченко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Яруткалық кiрпiкшөп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Clypeola jonthlaspi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Щитница яруточная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жемiстi әжiк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Draba microcarpella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Крупка мелкоплодная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Мейер шытырмағы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Lepidium meyeri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Клоповник Мейера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 нық ергеш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Stroganowia robusta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коренастая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жапырақты ергеш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Stroganowia cardiophylla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сердцелистная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Жебе жапырақты ергеш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Stroganowia sagittata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стрелолистая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Траутфеттер epгeшi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Stroganowia trautvetteri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Траутфеттера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Жеңiшке пайыз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Stubendorffia gracilis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Штубендорфия тонкая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Күрекше мамықбас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Pterygostemon spathulatus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Пушистотычиночник лопатчатый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Ticciз қатыран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Crambe edentula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 беззубый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 қатыраны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Crambe tatarica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 татарский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 таудағаны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Celtis caucasica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 кавказский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Бepiк сүттiген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Euphorbia sclerocyathium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твердобокальчатый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сүттiгенi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Euphorbia jaroslavii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Ярослава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қасқыржидегi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Daphne altaica Pall.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Волчеягодник алтайский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таушешегi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Stelleropsis tarbagataica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Стеллеропсис тарбагатайский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таушешегi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Stelleropsis tianschanica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Стеллеропсис тяньшанский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бозкiлемi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Pseudosedum karatavicum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Ложноочиток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ceмiзот, алтынтамыр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Rhodiola rosea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Родиола розовая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Үгем бадамы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Bergenia ugamica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 угамский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Янчевский қарақаты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janczewskii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Янчевского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жапырақты шықшөп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Drosera rotundifolia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Росянка круглолистая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Бүршiктi дәнел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Aldrovanda vesiculosa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Альдрованда пузырчатая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суықшөбi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Sibiraea altaiensis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 алтайская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суықшөбi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Sibiraea tianschanica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 тяньшанская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 тобылғытүсi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Spiraeanthus schrenkianus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Таволгоцвет Шренка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итмұрыны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pavlovii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Павлова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қазтабаны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Potentilla tianschanica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тяньшанская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Парсы шетенi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Sorbus persica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 персидская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Недзвецкий алмасы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niedzwetzkyana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Недзвецкого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Сиверс алмасы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sieversii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Сиверса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ырғайы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Cotoneaster karatavicus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Кизильник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Күмәндi долана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Crataegus ambigua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сомнительный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өpiк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Armeniaca vulgaris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Ледебур бадамы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Amygdalus ledebouriana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 Ледебуровский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Шегiршiн жапырақты тасжаңғақ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Louiseania ulmifolia (Aflatunia ulmifolia)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Афлатуния вязолистая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Сужаңғақ, шылым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Trapa natans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орех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Едiл майқарағаны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Calophaca wolgarica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Майкараган волжский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майқарағаны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Calophaca soongorica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Майкараган джунгарский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Тiкендi қараған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Caragana tragacanthoides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трагакантовая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аспарасы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Chesneya dshungarica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Чезнея джунгарская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түктi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candidissimus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беловойлочный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Түктi гүлдi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trichanthus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волосистоцветковый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dshimensis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джимский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zaissanensis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зайсанский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karataviensis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Кендiрлiк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kendyrlyki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кендырлыкский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Көкашық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kokaschikii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кокашикский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Қопал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kopalensis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копальский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шiлiктi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pseudocytisoides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ложноракитниковый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Дерлiк үшқабатты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subternatus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почтитройчатый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тұмсықты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ornithorrhinchus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птицеклювый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rubtzovii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Рубцова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Тәттi жапырақты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glycyphyllos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сладколистый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Сумневич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sumneviczii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Сумневича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Жiңiшке сабақты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leptocaulis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тонкостебельный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tscharynensis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чарынский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Штейнберг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steinbergianus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Штейнберга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кекегi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almaatensis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алматинский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Қосбұдыр кекек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biloba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двулопастный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Инелi кекек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hystrix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иглистый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кекегi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karataviensis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Недзвецкий кекегi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niedzweckiana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Недзвецкого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Дерлiк күлтебасты кекек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subverticillaris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почтимутовчатый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Сауыр кекегi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saurica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саурский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кекегi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talassica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таласский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Үгем кекегi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ugamica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угамский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Бұдыр кекек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echidna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шиповатый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Бектауата тиынтағы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bectauatavicum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бектауатауский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тиынтағы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karataviense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тиынтағы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mindshilkense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мынжылкинский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тиынтағы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razoumovianum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Разумовского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Шыбықша тиынтағы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scoparium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прутьевидный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эспарцетi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 alatavica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 алатауский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Ледебур әйкенi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ledebourii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Ледебура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жоңышқасы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tianschanica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тяньшанская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тұтасжапырағы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Haplophyllum dshungaricum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Цельнолистник джунгарский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Коровин тұтасжапырағы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Haplophyllum eugenii korovonii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Цельнолистник Евгения Коровина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түйетабаны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karatavicum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түйетабаны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potaninii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Потанина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Критможапырақты жұмсақжемiс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Malacocarpus crithmifolius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Мягкоплодник критмолистный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пicтe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Pistacia vera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Фисташка настоящая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Сүйелдi қабыржық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Euonymus verrucosa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Бересклет бородавчатый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Коопман қабыржығы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Euonymus koopmannii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Бересклет Коопмана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Минквиц кендiршесi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Thesium minkwitzianum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Ленец Минквица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 шажыр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Arceuthobium oxycedri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Арцевтобиум можжевельниковый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жүзiм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vinifera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дикий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орманоты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Sanicula europaea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Подлесник европейский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Қылтанды дәлен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Osmorhiza aristata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Осмориза остистая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көкбасы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Eryngium karatavicum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Синеголовник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мүйiздi қаттыбас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Sclerotiaria pentaceros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Жестковенечник пятирогий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Культиасов батаны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Schrenkia kultiassovii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Шренкия Культиасова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Маргарита щуровскиясы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Schtschurowskia margaritae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Шуровския Маргариты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козополянскиясы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Kosopoljanskia turkestanica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Козополянския туркестанская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Гердер (Кахрис Гердер) сайсабағы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Prangos herderi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Прангос Гердера (Кахрис Гердера)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Түктiгүлдi сайсабақ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Prangos lachnantha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Прангос пушистоцветковый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Қырықбуын тәрiздi сайсабақ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Prangos equisetoides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Прангос хвощевидный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Культиасов каратавиясы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Karatavia kultiassovii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Каратавия Культиасова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Жертаран шоқсары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Bupleurum rosulare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Володушка розеточная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аулакоспермумы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Aulacospermum popovii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Бороздосемянник Попова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Желбезекше ледебуриелла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Ledebouriella seseloides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Ледебуриелла жабрицевидная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Ipi жапырақты медиазия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Mediasia macrophylla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Медиазия крупнолистная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чулактавиясы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Tschulaktavia saxatilis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Чулактавия скальная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Ақжолақ сасыр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leucographa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белополосчатая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Гипсшiл сасыр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gypsacea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гипсолюбивая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Teгic сасыр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glaberrima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гладкая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жапырақты сасыр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peucedanifolia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горичниколистная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сасыры, илан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илийская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сасыры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krylovii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Крылова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xeromopha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ксероморфная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жапырақты сасыр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malacophylla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мягколистная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Cөгeтi сасыры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sugatensis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сюгатинская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Тауқұм сасыры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taucumica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таукумская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сасыққурайы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Dorema karataviense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Дорема каратауская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таушығы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Semenovia rubtzovii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Семеновия Рубцова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Голоскоков көкшолағы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Pilopleura goloskokovii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Волосореберник Голоскокова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ботташ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Pastinacopsis glacialis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Пастернаковник ледниковый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тугайясы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Tugaja 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Тугайя илийская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Шу-Iле шыбынқанаты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Hyalolaena tschuiliensis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Гиалолена чу-илийская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Қалқанды асаймүсей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Abelia corymbosa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Абелия щитковидная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ұшқаты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илийская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ұшқаты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karataviensis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каратауская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Қаршыл шүйiншөп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Valeriana chionophila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Валериана снеголюбивая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Қоқан салпысы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Morina kokanica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Морина кокандская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рияны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Rubia cretacea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Марена меловая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рияны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Rubia pavlovii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Марена Павлова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 рияны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Rubia rezniczenkoana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Марена Резниченковская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 жапырақты батпақгүл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Nymphoides peltata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Болотноцветник щитолистный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шерменгүлi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Gentiana dshungarica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Горечавка джунгарская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Соғды шағаны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Fraxinus sogdiana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 согдийский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Парсы шырмауығы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Convolvulus persicus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персидский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сүйелжазар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Heliotropium parvulum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Гелиотроп маленький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Жағастай дембетi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Mertensia dshagastanica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Мертензия джагастайская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дембетi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Mertensia popovii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Мертензия Попова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дембетi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Mertensia tarbagataica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Мертензия тарбагатайская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 кәрiқыз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Lappula glabrata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Липучка оголенная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басағы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Lepechiniella michaelis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Лепехиниелла Михаила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Кipпi бас сүйектұқым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Craniospermum echioides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Черепоплодник ежистый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жуантамыр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Rindera ochroleuca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Риндера светло-желтая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емшенi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Paracaryum karataviense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Ларакариум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Бүтiн жиектi емшен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Paracaryum integerrimum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Паракариум цельнокрайний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сабынкөгi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Scrophularia dshungarica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Норичник джунгарский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Нурания сабынкөгi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Scrophularia nuraniae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Норичник Нурании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сиякөгi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Linaria cretacea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Льнянка меловая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бөденешөбi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Veronica alatavica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алатауская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Жебiр бөденешөбi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Veronica serpylloides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тимьянная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қандыгүлi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Pedicularis tarbagataica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Мытник тарбагатайский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Шу-Iле қандыгүлi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Pedicularis czuiliensis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Мытник чу-илийский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Дауыр бақаауызы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Cymbaria daurica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Цимбария даурская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Сопақша допшагүл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Globularia punctata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Шаровница точечная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Жетiсу қызыладыраспаны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Niedzwedzkia semiretschenskia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Недзвецкия семиреченская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томағашөбi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Scutellaria karatavica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Қайықша томағашөп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Scutellaria navicularis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лодочковый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Дерлiк түбiрлi томағашөп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Scutellaria subcaespitosa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почтидернистый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көкжалбызы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Nepeta transiliensis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Котовник заилийский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жыланбасы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Dracocephalum karataviense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Змееголовник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Зинаида фломоидесi.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Шөлмасақ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Phlomoides zenaidae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Фломоидес Зинаиды.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Пустынноколосник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Садақша найзабас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Metastachydium sagittatum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Метастахис стреловидный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Северцов жалған шөлмасағы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Pseudoeremostachus sewerzowii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Лжепустынноко-лосник Северцова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Шөлмасақты жалған бұйражапырақ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Pseudomarrubium eremostachydioides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шандра пустынноколосниковая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Әдемi ойраш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Ostrowskia magnifica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Островския великолепная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бас ершiн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Cryptocodon monocephalus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Криптокодон одноглавый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Құмбел саршатыры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Hieracium kumbelicum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кумбельская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Scorzoncra tau-saghyz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Козелец тау-сагыз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таусағызы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Scorzonera chantavica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Козелец хантауский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 сүтжапырақ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mira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Латук удивительный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бақбағы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vitalii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Виталия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Көк-сағыз бақбағы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kok-saghyz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кок-сагыз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жерсағызы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Chondrilla kusnezovii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Хондрила Кузнецова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лаксасы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Echinops saissanicus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Мордовник зайсанский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лаксасы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Echinops kasakorum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Мордовник казахский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Бiркелкi биiк лакса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Echinops fastigiatus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Мордовник равновысокий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Вавилов көбеңқұйрығы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Cousinia vavilovii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Вавилова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көбеңқұйрық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Cousinia rigida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жесткая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Ipi жапырақты көбеңқұйрық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Cousinia grandifolia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крупнолистная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көбеңқұйрығы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Cousinia mindshelkensis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мынжылкинская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шмальгаузения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Schmalhausenia nidulans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Шмальгаузения гнездистая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Микешин шұбаршөбi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Saussurea mikeschinii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Соссюрея Микешина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Орамалы шұбаршөп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Saussurea involucrata.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Соссюрея обвернутая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ақжапырағы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almaatensis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алматинская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Аяқбас ақжапырақ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cephalopoda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головоногая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ақжапырақ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robusta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мощная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ақжапырағы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mugodsharica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мугоджарская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ақжапырақ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eximia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превосходная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Федченко ақжапырағы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fedtschenkoana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Федченко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Гүлкекiрелi себетбас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Plagiobasis centauroides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Плагиобазис васильковый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түймебасы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Serratula dshungarica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Серпуха джунгарская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Әулиеата аюдәрiсi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Rhaponticum aulieatense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Рапонтикум аулиеатинский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аюдәрiсi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Rhaponticum karatavicum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Рапонтикум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 тәрiздес аюдәрi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Rhaponticum carthamoides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Рапонтикум сафлоровидный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Культиасов гүлкекiресi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Centaurea kultiassovii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Культиасова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Талиев гүлкекiресi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Centaurea taliewii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Талиева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гүлкекiресi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Centaurea turkestanica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туркестанский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Түктi аяқ гүлкекiре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Centaurea lasiopoda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шерстистоногий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сарыандызы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Ligularia pavlovii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Бузульник Павлова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Голоскоков сертебесi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Tanacetopsis goloskokovii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Танацетопсис Голоскокова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Пятаева сертебесi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Tanacetopsis pjataevae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Танацетопсис Пятаевой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тiлдi зиягул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Senecio pyroglossus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Крестовник огненноязычковый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арникасы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Arnica iljinii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Арника Ильина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Буталық ақбасбалау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Asterothamnus fruticosus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Астеротамнус кустарниковый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далазығыры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Galatella saxatilis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Солонечник скальный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Шашақ тәрiздес бозтүк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Anaphalis racemifera Franch.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Анафалис кистеносный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Корнух-Троцкий өгiзкөзi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Anthemis trotzkiana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Пупавка Корнух-Троцкого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түймешетенi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Tanacetum saxicola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скальная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түймешетенi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Tanacetum ulutavicum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улытауская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кестежусаны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Pyrethrum kelleri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Пиретрум Келлера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жоңғар кестежусаны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Pyrethrum arctodzhungaricum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Пиретрум североджунгарский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Ангрен қалпақбасы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Ugamia angrenica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Угамия ангренская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Әулиеата саржауы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Trichanthemis aulieatensis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Трихантемис аулиеатинский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сетенi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Lepidolopha karatavica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Лепидолофа каратауская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 жусан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cina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цитварная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Крашенинников capтүтiгi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Cancriniella krascheninnikovii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Канкриниелла Крашенинников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лапыз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Colchicum luteum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Безвременник желтый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Кессельринг лапызы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Colchicum kesselringii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Безвременник Кессельринга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Мығым дестегүл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Merendera robusta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Мерендера коренастая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құртқашашы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alberti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Касатик Альберта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Людвиг құртқашашы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ludwigii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Касатик Людвига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Тарғыл құртқашаш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tigridia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Касатик тигровый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Колпаковский иридодиктиумы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Iridodictyum kolpakowskianum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Иридодиктиум Rолпаковского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Винклер иридодиктиумы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Iridodictyum winkleri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Иридодиктиум Винклера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шиқылдағы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Juno almaatensis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 алматинская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шиқылдақ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Juno coerulea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 голубая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Кушакевич шиқылдағы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Juno kuschakewiczii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 Кушакевича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Сүйсiн шиқылдақ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Juno orchioides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 орхидная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Қатпар баршынгүл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Gladiolus imbricatus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Шпажник черепитчатый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запыраны, ботатабан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Crocus alatavicus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 алатауский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 запыраны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Crocus korolkowii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 Королькова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Попов қазжуасы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Gagea neo-popovii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Гусиный лук новый Попова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лалагул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Lilium martagon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 кудреватая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Ақшыл секпiлгүл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Fritillaria pallidiflora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бледноцветковый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alberti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Альберта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Биберштейн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biebersteiniana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Биберштейна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Борщов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borszczowii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Борщова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Грейг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greigii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Грейга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гүлдi қызғалдақ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biflora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двуцветковый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Зинаида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zenaidae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Зинаиды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Кауфман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kaufmanniana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Кауфмановский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Колпаковский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kolpakowskiana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Колпаковского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korolkowii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Королькова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аталықты қызғалдақ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brachystemon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короткотычиночный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Леманн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lehmanniana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Леманновский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гүлдi қызғалдақ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uniflora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одноцветковый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ostrowskiana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Островского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қызғалдақ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tarda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поздний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қызғалдақ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patens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поникающий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күлтелi қызғалдақ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heteropetala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разнолепестный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regelii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Регеля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 қызғалдағы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schrenkii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Шренка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Ciбip қандығы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Erytronium sibiricum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 сибирский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Илария шырышы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Eremurus hilariae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Эремурус Иларии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Фишер құссүттiгенi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Ornithogalum fischerianum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Птицемлечник Фишеровский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Афлатун жуасы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aflatunense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афлатунский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Қыртысты жуа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caespitosum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дернистый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жуа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lutescens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желтоватый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жуасы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kasteki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кастекский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торлы жуа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microdictyon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мелкосетчатый.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тамырлы жуа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polyrhizum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многокорневой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Монғол жуасы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mongolicum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монгольский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Пiскем жуасы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pskemense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пскемский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жуасы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sergii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Сергея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жуасы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suworowii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Суворова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Турчин жуасы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turtschicum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турчинский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жуасы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eduardii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Эдуарда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Сарғыш сарана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Hemerocallis lilio-asphodelus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Красноднев желтый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Северцов унгерниясы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Ungernia sewerzowii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Унгерния Северцова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меруертгүлi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Convallaria majalis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Ландыш майский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қасқыржемiсi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Asparagus vvedenskyi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Спаржа Введенского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қарғакөз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Paris quadrifolia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Вороний глаз обыкновенный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Нағыз шолпанкебiс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Cypripedium calceolus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Башмачок настоящий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Ipi гүлдi шолпанкебiс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Cypripedium macranthon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Башмачок крупноцветный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Секпiл шолпанкебiс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Cypripedium guttatum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Башмачок пятнистый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жылантамыры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Epipactis palustris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Дремлик болотный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Жапырақсыз орашық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Epipogium aphyllum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Надбородник безлистый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жапырақты жұпаршөп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Platanthera bifolia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Любка двулистная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 бармақтамыры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Dactylorhiza fuchsii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Пальчатокоренник Фукса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Телпек сүйсiн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Orchis militaris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Ятрышник шлемовидный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өлеңшөбi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Scirpus kasachstanicus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 казахстанский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семсершөп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Cladium mariscus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Меч-трава обыкновенная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жапырақты дұғаш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Koeleria sclerophylla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Тонконог жестколистный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Верещагин саздақшөбi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Limnas versczaginii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Болотник Верещагина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 боз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Stipa anomala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уклоняющийся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Алтай бозы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Stipa austroaltaica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южноалтайский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бозы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Stipa karataviensis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каратауский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Күнгей бозы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Stipa kungeica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кунгейский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 боз, ақ селеу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Stipa pennata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перистый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 шаяноты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Arum korolkowii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Аронник Королькова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Леманн күшаласы, ит күшала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Eminium lehmannii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Эминиум Леманна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Мүк тәрiздiлер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Bryophyta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Моховидные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Ipi жапырақты пахифиссиденс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Pachyfissidens grandifrons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Пахифиссиденс крупнолиственный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ортотрихум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Orthotrichum laevigatum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Ортотрихум приглаженнный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Жатық сфагнум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Sphagnum teres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Сфагнум гладкий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Саңырауқұлақтар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Myceta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Грибы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тыржыңқұлағы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Morchella steppicola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Сморчок степной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Кестелi қозықұйрық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Agaricus tabularis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Шампиньон табличатый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Тiкендi шыбынжұт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Amanita solitaria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Мухомор щетинистый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Берiштi клавулина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Clavulina cartilaginea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Клавулина хрящеватая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мүйiз саңырауқұлақ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Clavaridelphus pistillaris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Клаваридельфус пестиковый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диктиофора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Dictyophora duplicate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Диктиофора сдвоенная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Тамырсүйгiш полипорус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Polyporus rhizophilus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Полипорус корнелюбивый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скутигерi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Scutiger tiahesanicus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Скутигер тянь-шанский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спарасисы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Sparasis kazakhstanicus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Спарарис казахстанский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Мейен хламидопопусы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Chlamydopus meyenianus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Хламидопус Мейена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Сопақша торлыбас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Dictyocephalus attenuatus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Сетчатоголовник оттянутый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 клевеция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Quelettia mirabilis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Клевеция удивительная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Бүрлiктi феллориция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Phellorinia strobilina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Феллориния шишковатая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 - Қыналар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Lichenes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- Лишайники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Кладина. Бұғы мүгi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Cladonia rangiferina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Кладина оленья.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Ягель.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N 1034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Жануарлардың сирек кездесетiн және құрып кету қаупi төнген түрлерiнiң тiзбесi Перечень редких и находящихся под угрозой исчезновения видов животных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17.08.2026 </w:t>
      </w:r>
      <w:r>
        <w:rPr>
          <w:rFonts w:ascii="Times New Roman"/>
          <w:b w:val="false"/>
          <w:i w:val="false"/>
          <w:color w:val="ff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тiлiнде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Омыртқасыздар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Буылтық құрттар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Азқылшықтылар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Люмбрикоморфалар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Regnum animalia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 invertebrates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Typus annelida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oligochaeta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lumbricomorpha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Животный 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беспозвоночные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кольчатые черви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малощетинковые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люмбрикоморфа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Жылантәрiздi перелия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Perelia ophiomorpha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Перелия змеевидная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эйзения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Eisenia magnifica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Эйзения великолепная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Моллюскалар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Бауыраяқтылар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Cабақшакөзділер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Typus mollusca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gastropoda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stylommatophora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моллюски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брюхоногие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стебельчатоглазые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Шнитников псеудонапэусы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Pseudonapaeus schnitnikovi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Псевдонапеус Шнитникова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туркомилаксы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Turcomilax turkestanus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Туркомилакс туркестанский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Цветков туркомилаксы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Turcomilax tzvetkovi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Туркомилакс Цветкова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Монахоидес акулеатасы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Monachoides aculeata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Монахоидес акулеата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Буынаяқтылар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Шаянтәрiздiлер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Typus arthropoda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crustacea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decapoda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членистоногие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ракообразные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десятиногие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Astacus kessleri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Өрмекшiтәрiздiлер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Сольпугалар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Arachnida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Solifugae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Паукообразные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Сольпуги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Рикмерс сольпугасы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Gylippus rickmersi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Сольпуга Рикмерса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Сарышаяндар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Scorpionei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Скорпионы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Лоу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lowei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Лоу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Кривохатский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krivochatskyi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Кривохатского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pavlovskyi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Павловского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Инелiктер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Insecta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Odonata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Насекомые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Стрекозы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жiңiшкеқұйрықты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Ischnura aralensis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Тонкохвост аральский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Көрнектi шоқпарқарынды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Cordulegaster insignis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Булавобрюх заметный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Anormogomphus kiritschenkoi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Летодетка Кириченко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Әдемiқыз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Calopteryx virgo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Красотка-девушка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Оңтүстiказиялық тiкқарын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Orthetrum sabina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Прямобрюх южноазиатский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Селисия қара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Selysiothemis nigra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Селисия черная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Дәуiттер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Mantodea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Богомоловые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Қысқақанатты боливария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Bolivaria brachyptera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Боливария короткокрылая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дәуiтi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Hierodula tenuidentata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 древесный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Orthoptera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Прямокрылые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Түйiршiктi деракантина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Deracanthina granulata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Гуловидка бугорчатая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Дамалаканта вакка шекшегі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Damalacantha vacca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Толстун пустынный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шекшегі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Saga pedo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Дыбка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Сервилль севчугi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Onconotus servillei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Севчук Сервилля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Қоңырқанатты шекшек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Ceraeocercus fuscipennis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Кузнечик темнокрылый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қаттықанаттылар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Hemiptera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Полужесткокрылые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Қысқақанатты коранус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Coranus subapterus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Коранус коротококрылый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қандаласы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Arma custos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 ольховая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зикрона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Zicrona caerulea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Зикрона синяя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Якобсон филлоргериусы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Phyllorgerius jacobsoni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Филлоргериус Якобсона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сымыр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Parafairmairia elongata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удлиненный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Беріштүзгiш сымыр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Kotejacoccus orbiculus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галловый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Coleoptera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Жесткокрылые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Күңгірттүсті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Cylindera nox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 сумеречный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Торқанатты әдемі барылдауық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Calosoma reticulatum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Красотел сетчатый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Геблер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gebleri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Геблера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michailovi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Михайлова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Линденманн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lindemanni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Линдеманна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илийская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Хике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hiekei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Хике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Сольский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solskyi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Сольского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puer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Жужелица-мальчик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imperialis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восхитительная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Lucanus cervus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Жук-олень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 бұғы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Dorcus parallelipipedus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Мүйiздi болбосерас қиқоңызы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Odonteus armiger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Подвижнорогий навозник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Чичерин летрус қоңызы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Lethrus tschitscherini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Кравчик Чичерина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кнемизус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Cnemisus rufescens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Кнемизус европейский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гаплозома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Haplosoma ordinatum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Гаплозома обычная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Гангльбауэр тамыржегiш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Dorcadion ganglbaueri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Корнеед Гангльбауэра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тамыржегiш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Dorcadion grande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Корнеед большой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отыншы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Turkaromia pruinosa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мускусный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 отыншы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Hesperophanes heydeni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тамарисковый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тораңғы зерқоңызы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Capnodis miliaris metallica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туранговая златка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Седаков қанқызы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Coccinella sedakovii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Коровка Седакова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Қоснүктелi қанқызы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Chilocorus bipustulatus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Хилокорус двуточечный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Жарғаққанаттылар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Hymenoptera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Перепончатокрылые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сколия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Megascolia maculata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Сколия-гигант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сколиясы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Scolia hirta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 сцелифроны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Sceliphron shestakovi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Сцелифрон Шестакова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Сарықанатты сфекс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Sphex flavipennis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Сфекс желтокрылый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Харберхауэр приониксi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Prionyx haberhaueri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Прионикс Хаберхауэра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Қаралы прионикс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Prionyx macula lugens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Прионикс траурный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лестифорусы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Lestiphorus oreophilus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Лестифорус горолюбивый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 гоплит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Hoplitis fulva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 рыжий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металлинелла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Metallinella leucogastra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Металлинелла белобрюхая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 парарофитес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Pararophites orobinus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Парарофитес округлый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Жiңiшкеаяқты антофора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Anthophora gracilipes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Антофора тонконогая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Жирен-қызыл ксилокопа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Xylocopa rufa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Ксилокопа рыжевато-красная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Жылтырбауыр ксилокопа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Xylocopa nitidiventris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Ксилокопа блестящебрюхая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Lepidoptera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Чешуекрылые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Түрiкмен ала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Zygaena truchmena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Пестрянка туркменская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 айдарлы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Gluphisia oxiana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Хохлатка тугайная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Жолақты тораңғы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Catocala optima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орденская туранговая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Мамықты хаймоптена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Cheimoptena pennigera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Хаймоптена оперенная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Алексанор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Papilio alexanor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Парусник Алексанор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Поликсена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Zerynthia polyxena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Поликсена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түстi микрозегрис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Microzegris pyrothoe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Микрозегрис пламенный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Вискотт сары көбелегі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Colias wiskotti draconis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Вискотта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сары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Colias erschoffi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Ершова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Монғол барқыт түстi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Coenonympha mongolica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Сенница монгольская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Энейс мулл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Oeneis mulla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Энейс мулла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Мирмекида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Aricia chinensis myrmecias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Мирмекида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Арғали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Glaucopsyche argali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Аргали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Бавия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Pseudophilotes bavius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Бавия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Панопа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Pseudophilotes panope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Панопа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Otnjukovia tatjana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Татьяна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Хордалылар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Омыртқалылар кіші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Миногалар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Миногатәрізділер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Typus chordata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Subtypus vertebrates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petromyzonti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petromyzoniformes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хордовые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 позвоночные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– круглоротые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миногообразные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тiлтiсi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Caspiomyzon wagneri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минога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Сәулеқанатты балықтар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Аctinopteri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Acipenseriformes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ЛучепҰрые рыбы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Осетрообразные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Ciбip бeкipeci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baeri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осетр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бeкipe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nudiventris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тасбекiресi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Pseudoscaphirhynchus fedtschenkoi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лжелопатонос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Clupeiformes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Сельдеобразные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майшабағы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Alosa volgensis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Волжская многотычинковая сельдь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Salmoniformes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Лососеобразные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албырты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 caspius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лосось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албырты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 trutta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лосось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Hucho taimen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Stenodus nelma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Stenodus leucichthys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Белорыбица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Cypriniformes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Карпообразные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Шортантәрізді ақмарқа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Aspioluсius esocinus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Щуковидный жерех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Capoetobrama kuschakewitschi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Остролучка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қаязы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Luciobarbus brachycephalus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усач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қаязы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Luciobarbus capito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усач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қара-балығы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Schizothorax pseudoaksaiensis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Илейская маринка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Perciformes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Окунеобразные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алабұғасы (Балқаш-іле популяциясы)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Perca schrenkii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Балкашский окунь (Балкаш-илейская популяция)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Шатқал тас тасалағышы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Cottus jaxartensis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Чаткальский подкаменщик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Қосмекендiлер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Құйрықты қосмекендiлер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Amphibia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Caudata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Земноводные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Хвостатые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Жетiсу бақатiсi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Ranodon sibiricus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Семиреченский лягушкозуб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Құйрықсыз қосмекенділер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Anura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Бесхвостые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Певцов құрбақасы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Bufotes pewzowi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 Певцова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Қызылаяқ бақа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Rana asiatica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Центральноазиатская лягушка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Бауырымен жорғалаушылар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Reptilia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Squamata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Пресмыкающиеся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Чешуйчатые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Алфераки батбаты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Phrynocephalus alpherakii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 Алфераки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батбаты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Phrynocephalus melanurus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Зайсанская круглоголовка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келес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Varanus griseus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варан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Pseudopus apodus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Желтопузик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кесірті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dzungarica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кесірті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stummeri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кесiрт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vermiculata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Қызылжолақ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Platyceps rhodorachis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Краснополосый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Сарықұрсақ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Dolichophis caspius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Желтобрюхий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Паллас абжыланы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Elaphe sauromates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Палласов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Жолақты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Orientocoluber spinalis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Полосатый полоз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Ескекаяқтылар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Aves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Pelecaniformes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Веслоногие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бiрқазан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Pelecanus onocrotalus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Розовый пеликан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бiрқазан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Pelecanus crispus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Кудрявый пеликан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Дегелектәрізділер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Ciconiiformes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Аистообразные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Ardeola ralloides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цапля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аққұтан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Egretta garzetta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белая цапля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Platalea leucorodia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Plegadis falcinellus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ақдегелегi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Ciconia ciconia asiatica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белый аист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дегелек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Ciconia nigra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аист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Қоқиқазтәрізділер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Phoenicopteriformes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Фламингообразные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қоқиқаз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Phoenicopterus roseus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Розовый фламинго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Anseriformes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Гусеобразные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Anser erythropus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Пискулька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Қутұмсық 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Anser cygnoides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Сухонос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Қызылжемсаулы қарашақаз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Branta ruficollis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Краснозобая казарка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Сұңқылдақ аққу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Cygnus cygnus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Лебедь-кликун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аққу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Cygnus bewickii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лебедь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Мәрмәр шүрегей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Marmaronetta angustirostris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Мраморный чирок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Алакөз сүңгуір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Aythya nyroca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Белоглазый нырок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Дөнтұмсық тұрпан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Melanitta deglandi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Горбоносый турпан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Melanitta fusca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үйрек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Oxyura leucocephala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Accipitriformes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Ястребообразные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тұйғын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Pandion haliaetus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Жыланшы қыран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Circaetus gallicus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Бақалтақ қыран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Hieraaetus pennatus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Орел-карлик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қыраны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nipalensis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орел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heliaca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chrysaetos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(ақиық) субүркiт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Haliaeetus leucoryphus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Орлан-долгохвост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Аққұйрық субүркiті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Haliaeetus albicilla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Орлан-белохвост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Gypaetus barbatus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Жұртшы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Neophron percnopterus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Стервятник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 himalayensis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құмай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 fulvus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Белоголовый сип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Aegypius monachus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ЧҰрный гриф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Сұнқартәрізділер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Falconiformes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Соколообразные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Ақсұңқар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rusticolus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cherrug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pelegrinoides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peregrinus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Galliformes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Курообразные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ұлары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Tetraogallus altaicus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улар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Gruiformes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Журавлеобразные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Grus leucogeranus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Grus grus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журавль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Anthropoides virgo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Журавль-красавка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Көкмаңдай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Porphyrio роrphyrio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Otis tarda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Безгелдек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Tetrax tetrax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Жорға дуадақ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Chlamydotis macqueenii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Татреңтәрізділер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Charadriiformes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Ржанкообразные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Chettusia gregaria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Орақтұмсық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Ibidorhyncha struthersii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Серпоклюв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Құртамыш шалшықшы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Numenius minutus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Кроншнеп-малютка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Сүйiртұмсықты шалшықшы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Numenius tenuirostris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Тонкоклювый кроншнеп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Азиялық тарбақ шырғалақ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Limnodromus semipalmatus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бекасовидный веретенник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өгiзшағала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Larus ichthyaetus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Черноголовый хохотун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шағала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Larus relictus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Реликтовая чайка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Бұлдырықтәрізділер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Pterocletiformes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Рябкообразные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Қарабауыр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Pterocles orientalis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Чернобрюхий рябок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Pterocles alchata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Белобрюхий рябок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Қылаңтөс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Syrrhaptes paradoxus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Columbiformes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Голубеобразные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кептер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Columba eversmanni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голубь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Жапалақтәрізділер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Strigiformes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Совообразные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Yкi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Bubo bubo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Passeriformes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Воробьинообразные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сексеуіл жорғаторғайы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Podoces panderi ilensis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Илийская саксаульная сойка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Көкқұс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Myophonus caeruleus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құралай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Carpodacus rubicilla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чечевица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Сүтқоректiлер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Жәндікқоректілер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Classis Mammalia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Insectivora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Млекопитающие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Насекомоядные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Көптiстi жертесер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Suncus etruscus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Белозубка малютка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Desmana moschata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Выхухоль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Қолқанаттылар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Chiroptera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Рукокрылые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Myotis ikonnikovi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Ночница Иконникова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жалпаққұлақты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Barbastella leucomelas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широкоушка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Бобринский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Eptesicus bobrinskii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Кожанок Бобринского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жарқанат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Otonycteris hemprichii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Белобрюхий стрелоух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Бүрмеерiндi кеңқұлақ жарқанат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Tadarida teniotis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Широкоухий складчатогуб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Жыртқыштар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Carnivora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Хищные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қасқыр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Cuon alpinus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волк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қоңыр аюы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Ursus arctos isabellinus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бурый медведь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сусары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Martes foina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куница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сусары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Martes martes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куница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күзенi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Mustela lutreola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норка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күзен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Vormela peregusna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Итаю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Mellivora capensis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Ортаазиялық өзен кәмшаты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Lutra lutra seistanica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речная выдра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Acinonyx jubatus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Panthera tigris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Тигр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Парсы алабарысы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Panthera pardus saxicolor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Переднеазиатский леопард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Panthera uncia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барс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мысығы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Felis margarita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Барханный 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 мысығы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Felis chaus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Камышовый 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Otocolobus manul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Caracal caracal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сiлеусiнi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Lynx lynx isabellinus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рысь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итбалығы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Pusa caspica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Тақтұяқтылар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Perissodactyla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Непарнокопытные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Equus ferus przewalskii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Пржевальского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Түрiкмен құланы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Equus hemionus kulan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Туркменский кулан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Жұптұяқтылар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Artiodactyla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Парнокопытные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 кермаралы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Cervus hanglu bactrianus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Тугайный олень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Қарақұйрық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Gazella subgutturosa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Ycтipт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vignei arkal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Устюртский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ammon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severtzovi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collium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karelini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nigrimontana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горный баран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Ordo Rodentia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Грызуны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 суыр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Marmota menzbieri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Мензбира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Үндi жайрасы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Hystrix indica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дикобраз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Selevinia betpakdalensis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Селевиния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Бессаусақты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Cardiocranius paradoxus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Пятипалый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Гептнер ергежейлi қосаяғы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heptneri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Карликовый тушканчик Гептнера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pallidus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Майқұйрық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crasicauda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Жирнохвостый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көртышқаны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Spalax uralensis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 слепыш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Роборовский атжалманы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Phodopus roborovskii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Хомячок Роборовского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алақоржын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Eolagurus luteus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пеструшка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