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30b1c" w14:textId="e030b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"2005-2006 жылдары мәдени және гуманитарлық салалардағы қайырымдылық және демеушiлiк қызметi үшiн Қазақстан Республикасы Президентiнiң Құрмет дипломымен марапаттау туралы" Қазақстан Республикасының Президентi өкiмiнiң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18 қазандағы N 1002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"2005-2006 жылдары мәдени және гуманитарлық салалардағы қайырымдылық және демеушілiк қызметi үшiн Қазақстан Республикасы Президентiнiң Құрмет дипломымен марапаттау туралы" Қазақстан Республикасының Президентi өкiмiнiң жобасы Қазақстан Республикасы Президентiнiң қарауына енгiзiлсiн.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Өкімі  2005-2006 жылдары мәдени және гуманитарлық салалардағы қайырымдылық және демеушiлiк қызметi үшiн Қазақстан Республикасы Президентiнiң Құрмет дипломымен марапаттау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Қосымшаға сәйкес Қазақстан Республикасының азаматтары, шетелдiк азаматтар және заңды тұлғалар 2005-2006 жылдары мәдени және гуманитарлық салалардағы қайырымдылық және демеушiлiк қызметi үшiн Қазақстан Республикасы Президентiнiң Құрмет дипломымен марапатталсын.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Президентiнiң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____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______өкiмiне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2005-2006 жылдары мәдени және гуманитарлық салалардағы қайырымдылық және демеушiлiк қызметi үшiн Қазақстан Республикасы Президентiнiң Құрмет дипломымен марапатталған Қазақстан Республикасы азаматтарының, шетелдiк азаматтардың және заңды тұлғалардың тiзiмi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Әбiлдаев                   - "Еңбек" жауапкершiлiгi шектеулi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Тәлiпхан Дiлдәбекұлы         серiктестiгiнiң директоры,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Әлиев                      - "Көкшетау минералды сулары"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Қазынабиұлы            жауапкершiлiгi шектеулi серiктестiгiнiң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президентi, Ақмола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Алтынбаева                 - "Жаңа жол" қоғамдық қорының президентi,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Гүлбану Сүлейменқызы         Алматы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Беркiнбаев                 - жеке кәсiпкер, Оңтүстiк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Шерәлiұлы            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Гойгов                     - "Азаматтық құрылыс" жауапкершiлiгi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Мұса Омарұлы                 шектеулi серiктестiгiнiң директоры,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Астана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Дмитриенко                 - "Жамбылжолқұрылыс" жауапкершiлiгi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Николай Борисович            шектеулi серiктестiгiнiң бас директоры,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Жамбыл облысы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Дүйсембаев                 - "Москворецкое" жауапкершiлiгi шектеулi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Дәуренұлы              серiктестiгiнiң директоры, Солтүстiк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Қазақстан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Жақаева                    - "Мұхамед" жауапкершiлiгi шектеулi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Сәуле Бердiханқызы           серiктестiгiнiң директоры, Маңғыстау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Закусилов                  - "Свободное" жауапкершiлiгi шектеулi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Александрович      серiктестiгiнiң директоры, Ақмола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Iзбасов                    - "ҚазМұнайГаз Барлау Өндiру"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Максим Шафихұлы              қоғамы "Ембiмұнайгаз" өндiрiстiк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филиалының директоры, Атырау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Ысқақов                    - "Тілеп" жауапкершілігi шектеулi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Сапар Ысқақұлы               серiктестiгiнiң директоры,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Касьяненко                 - "Намыс" жауапкершілiгi шектеулi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Виталий Григорьевич          серiктестiгiнiң директоры, Солтүстiк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Қазақстан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Ким                        - "Альянс" жауапкершiлiгi шектеулi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Герман Степанович            серiктестiгiнiң директоры, Қызылорда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Құлжанов                   - "ҚуатАмлонМұнай" БК" жауапкершiлiгi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Медғат Кәрiмұлы              шектеулi серiктестiгiнiң директоры,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Қызылорда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Мингазов                   - "Биосем" агрофирмасы өндiрiстiк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Мансұр Ханафияұлы            кооперативiнiң төрағасы, Павлодар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Молдасейiтов               - "КиТ Co" жауапкершiлiгi шектеулi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Кұсайынұлы            серiктестiгiнiң президентi, Оңтүстiк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Қазақстан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Наханов                    - "Torgai LTD" жауапкершiлiгi шектеулi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Роман Балхашұлы              серiктестiгiнiң директоры, Қостанай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Оспаналиева                - "Береке" жауапкершiлiгi шектеулi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Рашкүл Жәлелқызы             серiктестiгiнiң директоры, Оңтүстiк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Қазақстан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Рахымбаев                  - "Билд Инвестментс Групп"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Айдын Жұмадiлұлы             қоғамы директорлар кеңесiнiң төрағасы,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Астана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Розинов                    - "Иволга-холдинг" жауапкершiлiгi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Василий Самойлович           шектеулi серiктестiгiнiң директоры,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Қостанай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Сағиев                     - "Emshan СО - Емшан компаниясы" заңды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Iзтұрған Суханбекұлы         тұлғалар бiрлестiгiнiң президентi,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Ақтөбе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Сәрсенбеков                - "Жас ұлан" шаруа қожалығының басшысы,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Панакеш Мерзанұлы            Қарағанды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Сердар                     - "Қазақтелеком" акционерлiк қоғамы "GSM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Джаногулари                  Kazakhstan" жауапкершiлiгi шектеулi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серiктестiгiнiң бас атқарушы директоры,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Алматы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Смағұлов                   - "Astana Group" компаниясының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Еркебұланұлы          президентi, Алматы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Тороян                     - "Торо" жауапкершiлiгi шектеулi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Маиль Парникович             серiктестiгiнiң бас директоры, Қостанай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Төлеуов                    - "Степное" жауапкершiлiгi шектеулi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Аманғос Сансызбайұлы         серiктестiгiнiң директоры, Ақтөбе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Тұрсынов                   - "ТПК "Қарасу" жауапкершiлiгi шектеулi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 Жанәбiлұлы             серiктестiгiнiң бас директоры, Қостанай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Yсiпбаева                  - "Бала үмiтi" қоғамдық қорының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Баян Пайзоллақызы            президентi, Алматы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Хайруллин                  - "Родник" жауапкершiлiгi шектеулi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Ришат Увалиевич              серiктестiгiнiң директоры, Батыс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Қазақстан облысы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Шайжүнiсов                 - "Қазгипротүстiмет" жауапкершiлiгi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Тоқан Жақияұлы               шектеулi серiктестiгiнiң президентi,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Шығыс Қазақстан облысы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