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8a02" w14:textId="a0f8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26 тамыздағы N 884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тамыздағы N 821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2006 - 2008 жылдарға арналған (екінші кезең) орта мерзімді жоспары туралы"»Қазақстан Республикасы Үкіметінің 2005 жылғы 26 тамыздағы N 884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2005 ж., N 33, 458-құжат)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орта мерзімді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"2006-2008 жылдарға арналған қолданыстағы және әзірленетін мемлекеттік және салалық (секторалдық) бағдарламалардың тізбесі" деген  </w:t>
      </w:r>
      <w:r>
        <w:rPr>
          <w:rFonts w:ascii="Times New Roman"/>
          <w:b w:val="false"/>
          <w:i w:val="false"/>
          <w:color w:val="000000"/>
          <w:sz w:val="28"/>
        </w:rPr>
        <w:t xml:space="preserve">4-бөлім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қаулыға 1-қосымшаға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"Қолданыстағы және әзірленетін мемлекеттік және салалық (секторалдық) бағдарламалар бөлінісіндегі 2006 - 2008 жылдарға арналған басымды бюджеттік инвестициялық жобалардың (бағдарламалардың) тізбесі" деген  </w:t>
      </w:r>
      <w:r>
        <w:rPr>
          <w:rFonts w:ascii="Times New Roman"/>
          <w:b w:val="false"/>
          <w:i w:val="false"/>
          <w:color w:val="000000"/>
          <w:sz w:val="28"/>
        </w:rPr>
        <w:t xml:space="preserve">5-бөлім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қаулыға 2-қосымшаға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жылғы»25 тамыздағы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821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26 тамыздағы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884 қаулысымен бекітілген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4-бөлім. 2006-2008 жылдарға арналған қолданыстағы және әзірленетін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мемлекеттік және салалық (секторалдық) бағдарламалардың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2006-2008 жылдарға арналған қолданыстағы және әзірленетін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мемлекеттік және салалық (секторалдық) бағдарламалардың тізбесі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68"/>
        <w:gridCol w:w="883"/>
        <w:gridCol w:w="798"/>
        <w:gridCol w:w="883"/>
        <w:gridCol w:w="3458"/>
        <w:gridCol w:w="1456"/>
        <w:gridCol w:w="1392"/>
        <w:gridCol w:w="1817"/>
        <w:gridCol w:w="1818"/>
      </w:tblGrid>
      <w:tr>
        <w:trPr>
          <w:trHeight w:val="147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әз-ір-ле-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қо-лд-ан-ыс-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лар-дың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әз-ір-ле-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негiздемесi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кесiм) 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теңге)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Кеңсесі (104)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қауiпсiздiгін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етудiң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құпияларын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1532 қбү Жарлығы)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Мәдениет және ақпарат министрлігі (206)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"Жiбек жолының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түркi тiлдес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мұрасын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сабақтастыра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дамыту,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жасау" 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3859 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1096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ТСМ,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Тiлдердi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жылғы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ақпандағы N 550 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сәуiрдегi N 344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355,3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1124,0 </w:t>
            </w:r>
          </w:p>
        </w:tc>
      </w:tr>
      <w:tr>
        <w:trPr>
          <w:trHeight w:val="48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 мұра"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1277 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ақпандағы N 171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  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749,4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1337,7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4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тұратын отандастарды қолдаудың 2005 - 2007 жылдарға арналған мемлекеттік бағдарламасы (Қазақстан Республикасы Президентінің 2005 жылғы 21 қарашадағы N 1673 Жарлығы)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СІМ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601,9 </w:t>
            </w:r>
          </w:p>
        </w:tc>
      </w:tr>
      <w:tr>
        <w:trPr>
          <w:trHeight w:val="42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телерадио хабарларын таратуды дамытудың 2004-2006 жылдарға арналған бағдарламасы (Қазақстан Республикасы Үкіметінің 2004 жылғы 9 сәуірдегі N 398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7155,8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8634,2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Көне Отырарды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келтiру 2005-2009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тегi N 1009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1161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1803,0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4  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Этникалық және конфессиялық келісімнің қазақстандық үлгісін жетілдірудің 2006-2008 жылдарға арналған бағдарламасы (Қазақстан Республикасы Үкіметінің 2006 жылғы 28 маусымдағы N 593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8977,9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13933,6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1768,3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3149,1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1768,3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3149,1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7209,6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10784,5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7209,6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10784,5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туризм және спорт министрлігі (206)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саланы дамытудың 2006-2008 жылдарға арналған бағдарламасы (Қазақстан Республикасы Үкіметінің 2006 жылғы 31 наурыздағы N 222 қаулысының 16 тармағына сәйкес әзірленеді)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әзірленетіндері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Ішкі істер министрлігі (201)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құқық бұзушылықтың алдын алу мен қылмысқа қарсы күрестiң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Yкіметiнiң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1355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Республикасын-да нашақорлық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және есiрткi бизнесiне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сәуiрдегі N 411 қаулысына сәйкес әзірленеді)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2508,2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2679,4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әзiрленетін-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жағдайлар министрлігі (202)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жағдайлардың алдын алудың және оларды жоюдың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1383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570,7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жоюдың 2006-2015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1789 және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Министрінің 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N 23-25/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001-155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әзірленеді)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әзiрленетін-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570,7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570,7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министрлігі (212)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1149 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838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18945,8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21911,6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жүзiм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мен шарап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iсiн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дейiнгі кезеңге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жылғы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1621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"Ауыз 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93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5432,0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6908,9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балық шаруашылығын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1344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Тұяқты жабайы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сирек кездесе-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жойылып бара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түрлерi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киiктердi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рудiң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267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БҒМ, СІМ, облыс әкімдері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182,5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Yкіметiнiң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632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4490,5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 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34909,9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18945,8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21911,6 </w:t>
            </w:r>
          </w:p>
        </w:tc>
      </w:tr>
      <w:tr>
        <w:trPr>
          <w:trHeight w:val="12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18945,8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21911,6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11054,3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12998,3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11054,3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12998,3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халықты әлеуметтік қорғау министрлігі (213)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Көші-қон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1371)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Республикасын-да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әрi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тереңдетудiң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1241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275793,5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342978,8 </w:t>
            </w:r>
          </w:p>
        </w:tc>
      </w:tr>
      <w:tr>
        <w:trPr>
          <w:trHeight w:val="3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халқын 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68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лесіп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ының еңбек қауiпсіздігін және еңбекті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67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64,4  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5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2026,7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275857,9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345084,9 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275857,9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345084,9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275857,9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345084,9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Көлік және коммуникация министрлігі (215)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транзит-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әлеуетiн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1351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темiр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көлiгін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145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флотын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763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Автожол 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9 желтоқсандағы N 1227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62273,6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 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30 маусымдағы N 632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5656,5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көліктерді дамытудың  2006-2012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(Қазақстан Республикасы Үкіметінің 2006 жылғы 31 наурыздағы N 222 қаулысына сәйкес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ленеді)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78268,5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78268,5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78268,5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әзiрленетiн-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министрлігі (217)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кеден қызметін дамытудың 2004-2006 жылдарға арналған бағдарламасы (Қазақстан Республикасы Үкіметінің 2003 жылғы 3 қазандағы N 1019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4218,0 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4218,0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4218,0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4218,0 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Экономика және бюджеттік жоспарлау министрлігі (220)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қалаларды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1389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өңiрiнiң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кешендi шешу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520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7814,4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3236,8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бағалы қағаздар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1385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көлеңкелі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бағыттары"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30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969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ЭЖСКА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874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4608,3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шешу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(Қазақстан Республикасы Үкіметінің 2005 жылғы 20 қыркүйектегі N 927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1634,3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дейiнгi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наурыздағы N 222 қаулысының 102 тармағына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әзiрленедi)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мүлiкті басқарудың және жекеше-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лендiрудiң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тиiмдiлiгін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мүліктi басқа-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рудың және жекешелендiрудiң тиiмдiлігін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1.6-тармағына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әзiрленедi,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538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10498,7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10890,1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әзiрленетiн-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10498,7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10890,1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10498,7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10890,1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әзiрленетiн-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Әдiлет министрлігі (221)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қылмыстық-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әрi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1376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2147,4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2387,3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мәдениетті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оқытумен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1382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2212,4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2212,4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2212,4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Бiлiм және ғылым министрлігі (225)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Республикасын-да ғарыш саласын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1513 Жарлығы)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12271,0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9266,6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1459 Жарлығы)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25130,3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44878,3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саясатының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734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31 наурыздағы N 222 қаулысының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әзiрленедi)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МАМ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патриоттық тәрбие берудің 2006 -2008 жылдарға арналған мемлекеттік бағдарламасы (Қазақстан Республикасы Үкіметінің 2006 жылғы 31 наурыздағы N 222 қаулысының 153 тармағына сәйкес әзірленеді)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ғылыми-техникалық бағдарламалар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2002-2006 жылдарға арналған "Қазақстан Республикасының фармацевтика өнеркәсібін дамыту үшін бірегей фитопрепараттарды әзірлеу және өндіріске енгізу" республикалық ғылыми-техникалық бағдарламасы (Қазақстан Республикасы Үкіметінің 2001 жылғы 24 шілдедегі N 996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 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биологиялық қауіпсіздігі үшін өсімдіктер мен жануарлардың аса қауіпті инфекциялары қоздырғыштарының мониторингін және генетикалық картасын жасауды ғылыми-техникалық қамтамасыз ету" 2004-2006 жылдарға ғылыми-техника лық бағдарламасы (Қазақстан Республикасы Үкіметінің 2004 жылғы 4 ақпандағы N 135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70,0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жылдарға арналған биотехнология жөніндегі кластер қалыптастыру үшін Қазақстан Республикасында қазіргі заманғы технологияларды әзірлеу (Қазақстан Республикасы Үкіметінің 2006 жылғы 15 маусымдағы N 554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"2006-2008 жылдарға арналған құс тұмауы: зерделеу, күресудің құралдары мен әдістерін әзірлеу" ғылыми-техникалық бағдарламасы Қазақстан Республикасы Премьер-Министрінің 2006 жылғы 17 ақпандағы N 24-47/26 тапсырмасына сәйкес әзірленеді)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биологиялық және химиялық қауіпсіздігін ғылыми-техника лық қамтамасыз етудің 2006 - 2008 жылдарға арналған бағдарламасы Қазақстан Республикасы Президентінің 2005 жылғы 18 ақпандағы Қазақстан халқына Жолдауына сәйкес әзірленеді)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37746,1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55374,7 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37401,3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54206,9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37401,3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54144,9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әзiрленетiндері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950,3 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әзiрленетiндері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министрлігі (226)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1438 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2004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1050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33080,9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53875,8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"Салауатты өмiр салты" кешендi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1999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905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43,8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Республикасын-да туберкулезбен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күшейтудің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2004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850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445,6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(секторалдық) бағдарламалар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ЖҚТБ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іс-әрекет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Премьер-Министрдің 2005 жылғы 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6703 тапсырмасына сәйкес әзірленеді)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33641,4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54410,0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33080,9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53875,8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33080,9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53875,8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560,5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534,2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560,5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534,2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әзірленетіндері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Энергетика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минералдық ресурстар министрлігі (231)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теңiзiнiң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1095 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2003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843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дейiнгi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1999 жылғы 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384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өндiретiн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консервациялаудың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салдарларын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2001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1006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Елдiң минерал-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дық-шикiзаттық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1449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2346,1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4963,1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мұнай- химия өнеркәсiбiн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Yкiметінiң 2004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101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газ 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2004 жылғы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669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 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уран өнеркәсiбiн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2004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78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ғылыми- техникалық бағдарламалар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атом энергетикасын дамытудың"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ғылыми-техника-лық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сәуiрдегі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405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10368,0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6578,5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9345,1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5697,6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9345,1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5697,6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Индустрия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сауда министрлігі (233)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1096 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шiлдедегі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712-1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29325,2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24554,9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Республикасын-да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1388 Жарлығы)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60225,0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62832,0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ұлттық стандарттау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148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205,4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өлшем бiрлiгін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321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1692,1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1760,3 </w:t>
            </w:r>
          </w:p>
        </w:tc>
      </w:tr>
      <w:tr>
        <w:trPr>
          <w:trHeight w:val="48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өнеркәсiбiн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желтоқсандағы N 1305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ұлттық инновациялық жүйенi 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сәуiрдегі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387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"ИТТО"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6654,9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Республикасын-да шағын және орта 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ліктi дамыту 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жеделдетілген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450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11542,5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10057,0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Әзірленетін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тұрғын үй-коммуналдық саланы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наурыздағы N 222 қаулысының 121 тармағына  сәйкес әзiрленедi)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құрылысты жобалық қамтамасыз етудің және сәулет, қала құрылысымен құрылыс қызметі, тұрғын үй-коммуналдық шаруашылық саласындағы мемлекеттік нормативтер жүйесін одан әрі жетілдірудің 2006-2008 жылдарға арналған салалық бағдарламасы (Қазақстан Республикасы Премьер-Министрінің орынбасары С. Мыңбаевтың 2005 жылғы 28 шілдедегі N 17-84/002-541 тапсырмасына (14-тармағына сәйкес әзірленді)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бағдарламалар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тау-кен-метал-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лургиялық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iстеуiн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басымдықтарын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ғылыми-техника-лық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ету" 2004-2006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ғылыми-техника-лық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187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233,8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"Инфекцияға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703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жылдарға арналған "Әртүрлі мақсаттағы перспективалық жаңа материалдар әзірлеу"  ғылыми-техникалық бағдарламасы (Қазақстан Республикасы Үкіметінің 2006 жылғы 13 сәуірдегі N 274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110187,7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100578,7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89550,2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87386,9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89550,2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87386,9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20095,0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12227,3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20095,0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12025,8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әзiрле-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нетін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201,5 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542,5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542,5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қорғау министрлігі (234)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қорғау"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желтоқсандағы N 1278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2051,6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да шөлейттену-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49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1571,3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1571,3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1571,3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Бас прокуратурасы (502)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Республикасын-да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1374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Ақпараттандыру және байланыс агенттігі (603)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Республикасын-да "электрондық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қалыптастырудың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1471 Жарлығы,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1286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5424,1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почта-жи-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1077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телекоммуникация саласын дамытудың 2006 - 2008 жылдарға арналған бағдарламасы (Қазақстан Республикасы Үкіметінің 2006 жылғы 7 маусымдағы N 519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5959,7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5424,1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5424,1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Статистика агенттігі (606)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жетiлдiрудiң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ақпандағы N 71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Жер ресурстарын басқару агенттігі (614)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жерлердi ұтымды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1474,7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да геодезия және картогра-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фияны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1455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214,4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1689,1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1301,2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1689,1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1301,2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1689,1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1301,2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Экономикалық қылмысқа және сыбайлас жемқорлыққа қарсы күрес агенттігі (қаржы полициясы) (618)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Республикасын-да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бұзушылықтарға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1401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Сыбайлас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жемқорлыққа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Қаржы нарығы мен қаржы ұйымдарын реттеу және қадағалау агенттігі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шiлдедегi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729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жинақтаушы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1359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 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Ұлттық Банкі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бағдарламалар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валюталық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ырықтандырудың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705 қаулысы)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әлеуметтік-экономикалық дамуының 2006-2010 жылдарға арналған мемлекеттік бағдарламасы (Қазақстан Республикасы Президентінің 2006 жылғы 4 мамырдағы N 111 Жарлығы)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90748,3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90748,3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90748,3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қолданыстағылары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90748,3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Қолданыстағы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салалық (секторалдық) бағдарламалар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1019 Жарлығы)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 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12255,1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22799,8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жиыны: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12255,1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22799,8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12255,1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22799,8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олардың iшiнде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12255,1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22799,8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жиыны: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559327,4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836418,9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мемлекеттiк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198676,4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342080,5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салалық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359388,4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491842,7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2495,7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557482,2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831326,0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мемлекеттiк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198093,8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340096,6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салалық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359388,4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491229,4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бағдарламалар: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2597,2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мемлекеттiк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1983,9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салалық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2495,7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қолданыста-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ғылары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1262,6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2219,3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әзірленетін-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733"/>
        <w:gridCol w:w="753"/>
        <w:gridCol w:w="773"/>
        <w:gridCol w:w="1793"/>
        <w:gridCol w:w="1733"/>
        <w:gridCol w:w="1613"/>
        <w:gridCol w:w="1673"/>
        <w:gridCol w:w="1553"/>
        <w:gridCol w:w="1673"/>
      </w:tblGrid>
      <w:tr>
        <w:trPr>
          <w:trHeight w:val="14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қол-да-ныс-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әз-ір-ле-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қол-да-ныс-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лар-дың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әз-ір-ле-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лар-дың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теңге)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 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608,5  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0,6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194,6  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3085,4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2444,0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1857,8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1857,8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100,4  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100,4 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100,4  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100,4  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3931,0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2393,3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4783,0  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7594,0  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4783,0 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7594,0  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4783,0 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7594,0  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4783,0 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7594,0  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25003,5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26318,2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8824,0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6351,3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5012,9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14059,4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6351,3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25003,5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26318,2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25003,5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26318,2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25003,5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26318,2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14059,4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6351,3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14059,4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6351,3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363736,9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6910,1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3251,5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3282,5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4327,2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5016,4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6614,8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6418,1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365246,0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3251,5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14817,9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17852,1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6418,1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365246,0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3251,5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14817,9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17852,1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6418,1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365246,0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3251,5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14817,9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17852,1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6418,1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18363,0 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19464,8 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5504,8  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23867,8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20209,0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23867,8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20209,0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23867,8 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20209,0 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1950,2  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547,6  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1950,2 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547,6  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1950,2  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547,6  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1950,2  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547,6  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8254,7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6122,0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9047,6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6122,0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9047,6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6122,0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9047,6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6122,0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29961,8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62268,6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45219,6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18128,5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21811,2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44218,2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54,6  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54,0  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224,2  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236,6  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93290,3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46138,0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18128,5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22067,4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44893,0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92357,9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45321,5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18128,5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22067,4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44893,0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92230,4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45219,6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18128,5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21811,2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44218,2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674,8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59072,6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43017,7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10116,4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95,9 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168,3  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200,6  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605,3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59993,7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43944,8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10116,4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11639,6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14485,8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14459,0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59072,6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43017,7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10116,4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59072,6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43017,7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10116,4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832,7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805,9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200,6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828,0  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831,2  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605,3  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3413,7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615,8  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4859,5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5010,5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3993,7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4157,8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3993,7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4157,8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5683,8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3805,5  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65198,0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82767,5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4227,9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70881,8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70881,8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11129,2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11104,3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6150,0  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55397,5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51187,9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11605,9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4056,0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55397,5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51187,9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11605,9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4056,0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55397,5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51187,9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11605,9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4056,0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55397,5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51187,9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11605,9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4056,0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27133,5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38592,0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27133,5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38592,0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27133,5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38592,0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27133,5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38592,0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766582,5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243233,6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84146,6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62288,7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69826,1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325498,4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197172,1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53248,4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69045,4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43409,3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62602,1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438941,8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44404,1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15101,2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18879,4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7224,0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2142,3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757897,9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232237,7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84080,1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61387,5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68546,0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319909,4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188797,7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53248,4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68978,9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43153,1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61927,3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437988,5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43440,0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15101,2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18234,4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6618,7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6542,3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9338,5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1280,1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8374,4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674,8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605,3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2142,3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33"/>
        <w:gridCol w:w="993"/>
        <w:gridCol w:w="853"/>
        <w:gridCol w:w="1073"/>
        <w:gridCol w:w="1453"/>
        <w:gridCol w:w="1493"/>
        <w:gridCol w:w="1453"/>
        <w:gridCol w:w="1453"/>
      </w:tblGrid>
      <w:tr>
        <w:trPr>
          <w:trHeight w:val="14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теңге)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көздер 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0,0  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көздер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10147,6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10341,0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жылғы»25 тамыздағы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821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26 тамыздағы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884 қаулысымен бекітілген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5-бөлім. 2006-2008 жылдарға арналған қолданыстағы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әзірленетін мемлекеттік және салалық (секторалдық)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бөлінісіндегі Басымды бюджеттік инвестициялық жобалардың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(бағдарламалардың) тізбесі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 2006-2008 ЖЫЛДАРҒА АРНАЛҒАН БАСЫМДЫ РЕСПУБЛИКАЛЫҚ БЮДЖЕТТІК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ИНВЕСТИЦИЯЛЫҚ ЖОБАЛАРДЫҢ (БАҒДАРЛАМАЛАРДЫҢ)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067"/>
        <w:gridCol w:w="944"/>
        <w:gridCol w:w="1121"/>
        <w:gridCol w:w="1674"/>
        <w:gridCol w:w="1541"/>
        <w:gridCol w:w="1699"/>
        <w:gridCol w:w="1679"/>
        <w:gridCol w:w="1778"/>
        <w:gridCol w:w="1127"/>
      </w:tblGrid>
      <w:tr>
        <w:trPr>
          <w:trHeight w:val="45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әкім-ші-сі 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зеңі 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 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білім беруді дамытудың 2005-2010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024"/>
        <w:gridCol w:w="859"/>
        <w:gridCol w:w="1331"/>
        <w:gridCol w:w="1709"/>
        <w:gridCol w:w="1493"/>
        <w:gridCol w:w="1690"/>
        <w:gridCol w:w="1728"/>
        <w:gridCol w:w="1748"/>
        <w:gridCol w:w="1049"/>
      </w:tblGrid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414500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438500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6290049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1098969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988900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2194363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2007817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салу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6750144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804112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2313059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3012213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620760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көру қабi-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335000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көру қабі-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салу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335000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Л.Гумилев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кiтапхана-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1110400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520500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439900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М.Қозыбаев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Солтүстік-Қазақстан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696062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426062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педа-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тының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күшейту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  Атырау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мұнай-газ саласы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қызмет көрсетуші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кадрларын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жөнiндегi өңiраралық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салу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 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2062088 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290997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1271091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Қ.А.Яссауи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766284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566284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және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даярлау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74447902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14895220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25940236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33612446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тәжі-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1208339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143705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208241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856393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Бағдарлама бойынша ЖИЫНЫ:              20895884 34640828 37523478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денсаулық сақтау ісін реформалаудың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дамытудың 2005-2010 жылдарға арналған мемлекеттiк бағдарламасы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083"/>
        <w:gridCol w:w="898"/>
        <w:gridCol w:w="1106"/>
        <w:gridCol w:w="1802"/>
        <w:gridCol w:w="1485"/>
        <w:gridCol w:w="1642"/>
        <w:gridCol w:w="1603"/>
        <w:gridCol w:w="1505"/>
        <w:gridCol w:w="1505"/>
      </w:tblGrid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жәрдем  ҒЗИ салу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7326324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1265000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3061324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6530700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2932000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3390287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208413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 көше-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сiнің бойындағы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медицина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академиясын кеңейту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медицина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академиясының оқу 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медицина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академиясының спорт және дәріс залдарын салу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44700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"Педиат-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хирургиясы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PMҚК жанынан 150 төсекке арналған 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2257550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664000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825550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төсекке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7243700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538000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3003745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3701955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қабылдайтын диагностикалық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6109483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284500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4746891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1078092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"Балбұлақ" республикалық балаларды оңалту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орталығының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төсекке арналған ұйықтайтын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195905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109770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36135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жүйелерiн құру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12844225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347883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883415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1068048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6512294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4032585 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кәсiптiк бiлiмдi мамандар даярлау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8960732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1649568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3250450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4060714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зерттеулер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2424693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980693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Бағдарлама                               19623369  13826417 12120558 4032585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Ауылдық аумақтарды дамытудың 2004-2010 жылдарға арналған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бағдарламасы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082"/>
        <w:gridCol w:w="920"/>
        <w:gridCol w:w="1107"/>
        <w:gridCol w:w="1782"/>
        <w:gridCol w:w="1543"/>
        <w:gridCol w:w="1622"/>
        <w:gridCol w:w="1563"/>
        <w:gridCol w:w="1425"/>
        <w:gridCol w:w="1585"/>
      </w:tblGrid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сақтауда телемеди-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цинаны және ұтқыр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дамыту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3582320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601145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439936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496437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467638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1577164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439936  496437  467638   1577164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автожол саласын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2006-2010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1897"/>
        <w:gridCol w:w="794"/>
        <w:gridCol w:w="1264"/>
        <w:gridCol w:w="1685"/>
        <w:gridCol w:w="1634"/>
        <w:gridCol w:w="1497"/>
        <w:gridCol w:w="1600"/>
        <w:gridCol w:w="1617"/>
        <w:gridCol w:w="1668"/>
      </w:tblGrid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Бішкек)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14302688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13069039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1233649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41170222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537001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8875681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10067194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1055294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20635052 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12969353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73937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952203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3330834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8612379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Орал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12294194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8627146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2967048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700000  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Қазақстандағы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желiсiн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48887443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45426976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3460467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Қарабұтақ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Ырғыз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9405869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1720799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1233919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3451151 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Омбы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Майқапшағай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47094824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136355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3080110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8488401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10884259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24505699 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Челябi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29674342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13198315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10824271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5651756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1604082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1443523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160559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"Астана-Щучинск" учаскесіндегі Алматы-Астана-Петропавл-Ресей Федерациясының шекарасы автожолын қайта жаңарту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47915941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6008078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6997757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12497758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22412348 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Арал-Қы-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Түркiстан-Шымкент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38992936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184238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6600000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6600000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25608698 </w:t>
            </w:r>
          </w:p>
        </w:tc>
      </w:tr>
      <w:tr>
        <w:trPr>
          <w:trHeight w:val="45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учаскесiндегі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76769174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5702531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6302532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64764111 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Таскескен-Бақты автожолын қайта жаңарту (ҚХР шекарасы)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10285000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6801000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Шонжы-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22618071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21987091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630980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Үшарал-Достық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4281014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462111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32392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85407  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Қиғаш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көпір салу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1947800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1374800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Астана-Қостанай-Челябі автожолының қолда бар жобалау-сметалық құжаттамасын қайта есептеу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Самара-Шымкент автожолының қолда бар жобалау-сметалық құжаттамасын қайта есептеу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75450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75450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Ақтау-Атырау автожолының қолда бар жобалау-сметалық құжаттамасын қайта есептеу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Омбы-Павлодар-Майқапшағай автожолының қолда бар жобалау-сметалық құжаттамасын қайта есептеу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Алматы-Өскемен (Алматы облысы) автожолының қолда бар жобалау-сметалық құжаттамасын қайта есептеу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Бурабай-Көкшетау-Петропавл-Ресей Федерациясының шекарасы автожолының Көкшетау қаласы арқылы өтетін Астана-Петропавл учаскесінің жаңа жобалау-сметалық құжаттамасын әзірлеу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- Қостанай - Челябі автожолының Ресей Федерациясы шекарасы (Екатеринбургке қарай) - Алматы учаскесінің жаңа жобалау-сметалық құжаттамасын әзірлеу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Самара-Шымкент автожолының, оның ішінде Ақтөбе қаласын айналу учаскесінің жаңа жобалау-сметалық құжаттамасын әзірлеу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Қорғас-Алматы-Қордай-Тараз-Шымкент-Өзбекстан шекарасы автожолының Алматы-Қорғас учаскесінің жаңа жобалау-сметалық құжаттамасын әзірлеу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Ақтау-Атырау автожолының Астрахань-Атырау учаскесінің жаңа жобалау-сметалық құжаттамасын әзірлеу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Омбы-Павлодар-Майқапшағай автожолының жаңа жобалау-сметалық құжаттамасын әзірлеу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Таскескен-Бақты (Қытай Халық Республикасының шекарасы) автожолының жаңа жобалау-сметалық құжаттамасын әзірлеу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Алматы-Өскемен (Алматы облысы) автожолының жаңа жобалау-сметалық құжаттамасын әзірлеу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саласындағы қолданбалы ғылыми зерттеулер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147082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46200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48972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 44328938 53631571  55805132 161377059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"электрондық үкімет" қалыптастырудың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2005-2007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057"/>
        <w:gridCol w:w="865"/>
        <w:gridCol w:w="1264"/>
        <w:gridCol w:w="1707"/>
        <w:gridCol w:w="1638"/>
        <w:gridCol w:w="1449"/>
        <w:gridCol w:w="1604"/>
        <w:gridCol w:w="1587"/>
        <w:gridCol w:w="1535"/>
      </w:tblGrid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СТЖСОТ "Салық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тiзілiмi"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710 369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551 369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"ҚР БСАЖ"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Бiрiккен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7286252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5312131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1008010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966111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бойынша ақпараттық жүйе 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328484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184356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84959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59169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"КААЖ"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1165894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737582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118552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309760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Біріккен ақпараттық қаржы жүйесін 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1478378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169828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1308550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дерекқорлар 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2199084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1079782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614431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504871 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электрондық құжат айналымының бірыңғай жүйесін 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1784864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1436043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348821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ақпараттық инфрақұрылымын 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2002-2007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1888142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772925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697782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417435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 үкiметтің"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құзырет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"Электрондық үкіметпен" өзара іс-қимыл жасауға қол жеткізудің және халықты оның негіздеріне оқытудың жалпыға қол жетімді пункттерінің желілерін 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665007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470007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"Gover-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nement 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Governe-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ment",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"Gover-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nement 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Gonsumer"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көрсетудіңкешендi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Ұлттық сәйкес-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тендіру жүйесiнiң ашық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кілттерi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1703918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477056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500908 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525954  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370760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270760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тiзiлімі"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229993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94993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жер кадастрының автоматтандырылған ақпараттық жүйесін 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2378900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1454900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600000 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324000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басқарудың ахуалдық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2003-2007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477212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407212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"Е-Agriculture"  Қазақстан Республикасының агроөнеркәсіптік кешені салаларын басқарудың бірыңғай автоматтандырылған жүйесін құру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2307201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639850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684254  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929397  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5424083  6367562  1185162  1455351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"Қазақстан Республикасында ғарыш қызметін дамыту"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981"/>
        <w:gridCol w:w="984"/>
        <w:gridCol w:w="1067"/>
        <w:gridCol w:w="1655"/>
        <w:gridCol w:w="1683"/>
        <w:gridCol w:w="1461"/>
        <w:gridCol w:w="1637"/>
        <w:gridCol w:w="1628"/>
        <w:gridCol w:w="1537"/>
      </w:tblGrid>
      <w:tr>
        <w:trPr>
          <w:trHeight w:val="4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"Байқоңыр"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"Бәйтерек"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27865400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6585000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5994400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11842000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3444000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"Есіл"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18404422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16904422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тәжі-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рибелік-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3402200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2232600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1169600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9227000  29916022 3444000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индустриялық-инновациялық дамуының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2003-2015 жылдарға арналған стратегиясы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002"/>
        <w:gridCol w:w="998"/>
        <w:gridCol w:w="1053"/>
        <w:gridCol w:w="1693"/>
        <w:gridCol w:w="1636"/>
        <w:gridCol w:w="1430"/>
        <w:gridCol w:w="1580"/>
        <w:gridCol w:w="1754"/>
        <w:gridCol w:w="1486"/>
      </w:tblGrid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8495336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600000 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4886810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3008526 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қоза өсіру,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тоқыма және тігін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"Қазақстанның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мен 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5080000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5080000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Стратегия                               568000  4886810  3008526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Астана қаласын әлеуметтік-экономикалық дамуының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2006-2010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063"/>
        <w:gridCol w:w="851"/>
        <w:gridCol w:w="1093"/>
        <w:gridCol w:w="1647"/>
        <w:gridCol w:w="1760"/>
        <w:gridCol w:w="1647"/>
        <w:gridCol w:w="1678"/>
        <w:gridCol w:w="1493"/>
        <w:gridCol w:w="1474"/>
      </w:tblGrid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әуежай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36635480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36082658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552822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велотрек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4900000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үйiн салу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31007640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10808000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20199640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Бейбiт-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9684200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2402500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4897500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жағалау)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5107631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2107631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Есiл өзенінің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жағалауында қосалқы үй-жайлары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400 жеңiл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 салу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646400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22050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422678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201672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   32272640 2309303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Алматы қаласын дамытудың 2003-2010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053"/>
        <w:gridCol w:w="851"/>
        <w:gridCol w:w="1093"/>
        <w:gridCol w:w="1620"/>
        <w:gridCol w:w="1746"/>
        <w:gridCol w:w="1670"/>
        <w:gridCol w:w="1613"/>
        <w:gridCol w:w="1530"/>
        <w:gridCol w:w="1530"/>
      </w:tblGrid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кiтапхана" республикалық мемлекеттiк қазыналық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кәсiпорнының ғимараттар 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126638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341681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341681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"Шаңырақ"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1643010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700320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942690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1284371   341681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Дене шынықтыруды және спортты дамытудың 2006-2008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045"/>
        <w:gridCol w:w="850"/>
        <w:gridCol w:w="1092"/>
        <w:gridCol w:w="1620"/>
        <w:gridCol w:w="1752"/>
        <w:gridCol w:w="1677"/>
        <w:gridCol w:w="1613"/>
        <w:gridCol w:w="1528"/>
        <w:gridCol w:w="1529"/>
      </w:tblGrid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облысында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даярлық базасын салу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5311236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2204036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3107200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3565397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153760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911637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5607200  911637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2002-2010 жылдарға арналған "Ауыз су" салалық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962"/>
        <w:gridCol w:w="798"/>
        <w:gridCol w:w="1264"/>
        <w:gridCol w:w="1544"/>
        <w:gridCol w:w="1720"/>
        <w:gridCol w:w="1616"/>
        <w:gridCol w:w="1579"/>
        <w:gridCol w:w="1527"/>
        <w:gridCol w:w="1562"/>
      </w:tblGrid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аумақтарды сумен жабдықтауды және кәріздендіруді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7382127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350516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322258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2227321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2347400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2134632 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Қазалыны (Жаңақа-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залыны) сумен жабдықтау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976282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676020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300262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1130555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793529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337026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сiптiк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670695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120695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Жарқайың ауданы Уалиханов селосындағы су құбыры желілерін қайта жаңарту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57860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22859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Бозой топтық су құбырын қайта жаңарту (1-кезек)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264549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214549  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Еңбекшіқазақ ауданындағы Түрген топтық су құбырын қайта жаңарту. Құрылыстың 2-кезегі, екінші жіберу кешені (Шатай кенті, Талдыбұлақ кенті, Ленин кенті)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197500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120670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76830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Қызылқоға ауданының Қосқұлақ Тасшағыл су құбырын салу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57000  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Құрманғазы ауданының Қоянды топтық су құбыры (2-кезек)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344331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334331 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Белағаш топтық су құбырын қайта жаңарту (2-кезек)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748918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398918  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облысында Камен топтық су құбырының солтүстік тармағын қайта жаңарту (2 кезек)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126426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76426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709500 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облысындағы Орда топтық су құбырын қайта жаңарту (1-кезек)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78555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61154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17401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облысындағы Орда топтық су құбырын қайта жаңарту (2-кезек)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67270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58510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БСС алаңынан 425-белгідегі резервуарлар алаңына дейінгі "Тоқырау Балқаш" магистральды су аққысы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1469282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841106 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278176  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облысындағы Арал-Сарыбулақ топтық су құбырын салу (IV кезек). Қазалы ауданының Ақтан батыр, Жанқожа батыр, Бекарыстан би, Майдакөл, Түктібаев ауылдарында тарату желілерін қосу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449649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201718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247931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облысында Арал-Сарыбулақ топтық су құбырын салу (V кезек)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2262500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575000  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800000 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709500   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облысында Октябрь топтық су құбырын салу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864600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17300  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186700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363300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297300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Шиелі ауданының Жиделі су аққысына қосу арқылы Бекет-1, Жансейіт, Ортақшыл жаңа кенттерінде су тарту құрылыстарын салу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179339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93839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85500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облысындағы Жаңақорған кентін Жиделі топтық су құбырына қосу тармағын салу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453654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193654  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облысындағы елді мекендерді сумен жабдықтауды ұйымдастырудың жергілікті жүйесінің II кезегі. Железинка ауданы Михайловка селосы. Қазір бар су құбыры желісін қайта жаңарту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25976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20257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5719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облысындағы елді мекендерді сумен жабдықтауды ұйымдастырудың жергілікті жүйесінің III кезегі. Железинка ауданы Алакөл селосы. Қазір бар су құбыры желісін қайта жаңарту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26642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13433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13209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облысында Булаев топтық су құбырын қайта жаңарту (II кезек)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952742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628300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324442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облысында Есіл топтық су құбырын қайта жаңарту (II кезек)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626820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532341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94479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Созақ ауданы Тасты Шу топтық су құбырын қайта жаңарту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299438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139644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154032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 Дарбаза топтық су құбырын қайта жаңарту (сегменттеу)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523567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263597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облысында Кентау-Түркістан топтық су құбыры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1492068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1181107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310961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ауданының Жетісай топтық су құбырын қайта жаңарту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797637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397637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4144247  6062290  4337225  2844132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Арал өңірінің проблемаларын кешенді шешу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982"/>
        <w:gridCol w:w="810"/>
        <w:gridCol w:w="1264"/>
        <w:gridCol w:w="1656"/>
        <w:gridCol w:w="1721"/>
        <w:gridCol w:w="1649"/>
        <w:gridCol w:w="1557"/>
        <w:gridCol w:w="1449"/>
        <w:gridCol w:w="1484"/>
      </w:tblGrid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өзенiнiң арнасын ретке келтiру және Apaл теңізінің солтүстік бөлігін сақтау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11036169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9020830 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1246164 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769175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теңiзi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өңiрiнiң елдi мекендерін сумен жабдықтау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санитариясы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2097909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1663410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434499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жібергіш құрылысы бар Қараөзек тармағын қайта жаңарту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810000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Қызылорда қаласында сарқынды суларды биологиялық тазарту станциясына дейін 1 және 12 кәрізді сорғы станциялары бар басты тегеурінді коллекторларды салу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955731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755731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2846394  969175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2005-2007 жылдарға арналған "Жасыл ел"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956"/>
        <w:gridCol w:w="829"/>
        <w:gridCol w:w="1046"/>
        <w:gridCol w:w="1696"/>
        <w:gridCol w:w="1634"/>
        <w:gridCol w:w="1637"/>
        <w:gridCol w:w="1622"/>
        <w:gridCol w:w="1530"/>
        <w:gridCol w:w="1622"/>
      </w:tblGrid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каның орманды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көбейту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8230800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54246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1514332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1051600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5610622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54246   1514332   1051600  5610622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Азаматтық авиация саласын дамытудың 2006-2008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бағдарламасы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971"/>
        <w:gridCol w:w="836"/>
        <w:gridCol w:w="1049"/>
        <w:gridCol w:w="1665"/>
        <w:gridCol w:w="1739"/>
        <w:gridCol w:w="1683"/>
        <w:gridCol w:w="1628"/>
        <w:gridCol w:w="1482"/>
        <w:gridCol w:w="1519"/>
      </w:tblGrid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халықаралық әуежайды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6243538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3114975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1433497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1695066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1084059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1084059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Шымкент қаласында әуежайды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5405758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2305013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3100745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4822569  4795811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Каспий теңiзiнiң қазақстандық секторын игерудің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986"/>
        <w:gridCol w:w="863"/>
        <w:gridCol w:w="1071"/>
        <w:gridCol w:w="1607"/>
        <w:gridCol w:w="1704"/>
        <w:gridCol w:w="1682"/>
        <w:gridCol w:w="1664"/>
        <w:gridCol w:w="1460"/>
        <w:gridCol w:w="1535"/>
      </w:tblGrid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Түпқараған шығанағында кеме қозғалысын басқару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321380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160690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    160690    160690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"Қазақстан Республикасының кеден қызметiн дамыту" салалық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887"/>
        <w:gridCol w:w="840"/>
        <w:gridCol w:w="1264"/>
        <w:gridCol w:w="1593"/>
        <w:gridCol w:w="1699"/>
        <w:gridCol w:w="1646"/>
        <w:gridCol w:w="1594"/>
        <w:gridCol w:w="1490"/>
        <w:gridCol w:w="1559"/>
      </w:tblGrid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 кеден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бекеттерін, бiрыңғай 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пункт-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терін, кеден инфрақұ-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рылымының объектiлерiн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салу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4119254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2473184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1068858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577212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жол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рiнде бiрыңғай 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10250450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1041849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771265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1372949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547554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6516833 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"Достық" темір жол өткізу пункттерін салу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840999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532485  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308514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"Достық" кедені қызметкерлері үшін тұрғын үй салу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541628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496400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45228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"Достық" кеденінің тұрғын үйлеріне қазандық салу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29055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29055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    2222920  1950161  547554   6516833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Өлшем бірлігін қамтамасыз ету мемлекеттік жүйесін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972"/>
        <w:gridCol w:w="875"/>
        <w:gridCol w:w="1068"/>
        <w:gridCol w:w="1555"/>
        <w:gridCol w:w="1797"/>
        <w:gridCol w:w="1658"/>
        <w:gridCol w:w="1580"/>
        <w:gridCol w:w="1450"/>
        <w:gridCol w:w="1617"/>
      </w:tblGrid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Эталондық орталық салу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2141683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1442490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699193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699193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Бұрынғы Семей ядролық сынақ полигонының проблемаларын кешенді шешу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жөніндегі 2005-2007 жылдарға арналған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950"/>
        <w:gridCol w:w="848"/>
        <w:gridCol w:w="1083"/>
        <w:gridCol w:w="1568"/>
        <w:gridCol w:w="1751"/>
        <w:gridCol w:w="1678"/>
        <w:gridCol w:w="1649"/>
        <w:gridCol w:w="1465"/>
        <w:gridCol w:w="1580"/>
      </w:tblGrid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Тоқамақ термоядролық материалтану реакторын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3651678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1776899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1072970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512929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288880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1072970  512929   288880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қылмыстық-атқару жүйесін одан әрі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040"/>
        <w:gridCol w:w="774"/>
        <w:gridCol w:w="1078"/>
        <w:gridCol w:w="1542"/>
        <w:gridCol w:w="1761"/>
        <w:gridCol w:w="1712"/>
        <w:gridCol w:w="1634"/>
        <w:gridCol w:w="1470"/>
        <w:gridCol w:w="1561"/>
      </w:tblGrid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Заречное кентiндегі ЛА-155/12 мекемесiн 1500 орындық қатаң режимдегi түзеу колониясы етiп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1729320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915250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814070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облысы Орал қаласында ТК 900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қатаң режимдегi РУ-170/3  мекемесін түзеу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етіп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1173090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30570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571260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571260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наркодиспансерді және қабырға материалдары зауытын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орындық жалпы режимдегi түзеу колониясы етіп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1208150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164150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қаласында "Химөнеркәсiп" ААҚ-ның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822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823 өндi-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корпустарын 1500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режимдегi түзеу колониясы етiп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383700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1532500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1960780  2103760  1532500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Құқық бұзушылықтардың алдын алу және қылмысқа қарсы күрестің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2005-2006 жылдарға арналған бағдарламасы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989"/>
        <w:gridCol w:w="780"/>
        <w:gridCol w:w="1058"/>
        <w:gridCol w:w="1558"/>
        <w:gridCol w:w="1720"/>
        <w:gridCol w:w="1757"/>
        <w:gridCol w:w="1612"/>
        <w:gridCol w:w="1522"/>
        <w:gridCol w:w="1576"/>
      </w:tblGrid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(3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фаза)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7950549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2000881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2852538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1270130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емханасы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госпиталь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3859604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1714802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1714802 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ішкі істер министрлігі Қарағанды заң институты ғимараттары кешенінің объектілерін салуды аяқтау ("Оқу корпусына қосымша құрылыс" және "59 пәтерлі тұрғын үй")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529676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257538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254838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2258419  3507376  2984932  1714802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Төтенше жағдайлардың алдын алудың және оларды жоюдың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2006-2015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914"/>
        <w:gridCol w:w="809"/>
        <w:gridCol w:w="1264"/>
        <w:gridCol w:w="1620"/>
        <w:gridCol w:w="1590"/>
        <w:gridCol w:w="1699"/>
        <w:gridCol w:w="1606"/>
        <w:gridCol w:w="1499"/>
        <w:gridCol w:w="1571"/>
      </w:tblGrid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тасқын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басуынан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10583400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819900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5563500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жаңа әкiмшiлік орталықта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автокөлікке арналған өрт сөндiру депосын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760100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380100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техникалық институтының оқу кешенін салу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7774381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202920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2030440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5497601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1243420  4782920  7593940 5497601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Әлуетті органдардың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724"/>
        <w:gridCol w:w="813"/>
        <w:gridCol w:w="1264"/>
        <w:gridCol w:w="1495"/>
        <w:gridCol w:w="1725"/>
        <w:gridCol w:w="1707"/>
        <w:gridCol w:w="1566"/>
        <w:gridCol w:w="1530"/>
        <w:gridCol w:w="1550"/>
      </w:tblGrid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ішкi әс-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керлердiң әскери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шiлеріне арналған тұрғын үйi бар үлгілік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қалашық салу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1720000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1032000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602000 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базаларын салу (Алматы, Қарағанды, Шымкент, Ақтөбе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154296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98400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55896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қаласында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Iшкi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 ішкi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оқу орталығын салу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116050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76500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39550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облысында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Iшкi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лiгінiң жауынгерлік және әдiсте-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дайындығының оқу орталығын салу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IIM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дипломаттық өкілдік-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полкін 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1453803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698000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699103 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"Сұңқар" арнайы мақсаттағы бөлiмшесi қызметкерлерiнiң 100  отбасына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393508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196754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196754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120 пәтерлiк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cалу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575290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420925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154365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Ақтау қаласында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салу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4531058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2325924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1505134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700000 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қаласында "Юг" өңiрлiк қолбас-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қалашығы объектi-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 салу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2719420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517202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902218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әуеайлақтың әскери секторы объектiлерін салу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3764808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457971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1576880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1479957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Ақтау қаласында әуеайлақтың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объектiлерiн салу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830315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580315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қаласында жеке радиоло-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каторлық рота объектi-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220827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123893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86934 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Қарулы Күштерi-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1518562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937462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181100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Ұлттық қорғаныс университетін салу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4176152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2376152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3988287  5531334  7412220  1983037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шөлейттенуге қарсы күрес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2005-2015 жылдарға арналған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753"/>
        <w:gridCol w:w="894"/>
        <w:gridCol w:w="1028"/>
        <w:gridCol w:w="1540"/>
        <w:gridCol w:w="1779"/>
        <w:gridCol w:w="1688"/>
        <w:gridCol w:w="1540"/>
        <w:gridCol w:w="1559"/>
        <w:gridCol w:w="1640"/>
      </w:tblGrid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Шет ауданының тыңайған жерлерін оңалту жобасы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902362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291776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201964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172328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174533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61761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201964   172328   174533   61761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құрылыс материалдары, бұйымдар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құрастырмалары өнеркәсібін дамытудың 2005-2014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789"/>
        <w:gridCol w:w="920"/>
        <w:gridCol w:w="1053"/>
        <w:gridCol w:w="1487"/>
        <w:gridCol w:w="1800"/>
        <w:gridCol w:w="1694"/>
        <w:gridCol w:w="1506"/>
        <w:gridCol w:w="1500"/>
        <w:gridCol w:w="1669"/>
      </w:tblGrid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саласындағы қолданбалы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96820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49820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47000    49820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ұлттық стандарттау және сертификаттау жүйелерін дамытудың 2004-2006 жылдарға арналған бағдарламасы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771"/>
        <w:gridCol w:w="877"/>
        <w:gridCol w:w="1143"/>
        <w:gridCol w:w="1444"/>
        <w:gridCol w:w="1787"/>
        <w:gridCol w:w="1668"/>
        <w:gridCol w:w="1452"/>
        <w:gridCol w:w="1545"/>
        <w:gridCol w:w="1732"/>
      </w:tblGrid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реттеу саласындағы қолданбалы ғылыми зерттеулер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 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техникалық реттеу жүйесін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2007-2009 жылдарға арналған бағдарламасы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752"/>
        <w:gridCol w:w="868"/>
        <w:gridCol w:w="1139"/>
        <w:gridCol w:w="1437"/>
        <w:gridCol w:w="1767"/>
        <w:gridCol w:w="1602"/>
        <w:gridCol w:w="1492"/>
        <w:gridCol w:w="1585"/>
        <w:gridCol w:w="1779"/>
      </w:tblGrid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реттеу саласындағы қолданбалы ғылыми зерттеулер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50619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16854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17865  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                                         15900   16854    17865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өлшем бірлігін қамтамасыз ету жүйесін дамытудың 2007-2009 жылдарға арналған бағдарламасы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752"/>
        <w:gridCol w:w="868"/>
        <w:gridCol w:w="1139"/>
        <w:gridCol w:w="1437"/>
        <w:gridCol w:w="1767"/>
        <w:gridCol w:w="1602"/>
        <w:gridCol w:w="1492"/>
        <w:gridCol w:w="1585"/>
        <w:gridCol w:w="1779"/>
      </w:tblGrid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Метрология саласындағы қолданбалы ғылыми зерттеулер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37122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11660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12360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13102  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             11660    12360    13102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2002-2006 жылдарға арналған "Қазақстан Республикасының фармацевтика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өнеркәсiбін дамыту үшін бiрегей фитопрепараттарды әзiрлеу және өндiріске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енгiзу"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780"/>
        <w:gridCol w:w="912"/>
        <w:gridCol w:w="1117"/>
        <w:gridCol w:w="1434"/>
        <w:gridCol w:w="1765"/>
        <w:gridCol w:w="1694"/>
        <w:gridCol w:w="1467"/>
        <w:gridCol w:w="1504"/>
        <w:gridCol w:w="1746"/>
      </w:tblGrid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144095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144095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144095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"Қазақстан Республикасының биологиялық қауіпсіздігі үшін өсімдіктер мен жануарлардың аса қауіпті инфекциялары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қоздырғыштарының мониторингін және генетикалық картасын жасауды ғылыми-техникалық қамтамасыз ету"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796"/>
        <w:gridCol w:w="892"/>
        <w:gridCol w:w="1117"/>
        <w:gridCol w:w="1460"/>
        <w:gridCol w:w="1761"/>
        <w:gridCol w:w="1628"/>
        <w:gridCol w:w="1502"/>
        <w:gridCol w:w="1502"/>
        <w:gridCol w:w="1780"/>
      </w:tblGrid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тәжiрибе-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79856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79856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79856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2004-2008 жылдарға арналған "Қазақстан Республикасында атом энергетикасын дамыту"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741"/>
        <w:gridCol w:w="874"/>
        <w:gridCol w:w="1168"/>
        <w:gridCol w:w="1409"/>
        <w:gridCol w:w="1739"/>
        <w:gridCol w:w="1620"/>
        <w:gridCol w:w="1536"/>
        <w:gridCol w:w="1614"/>
        <w:gridCol w:w="1722"/>
      </w:tblGrid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тәжiрибе-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1432620  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477000 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505620  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      450000   477000   505620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2006-2008 жылдарға арналған»Қазақстан Республикасының биологиялық және химиялық қауіпсіздігін ғылыми-техникалық қамтамасыз ету»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748"/>
        <w:gridCol w:w="877"/>
        <w:gridCol w:w="1170"/>
        <w:gridCol w:w="1386"/>
        <w:gridCol w:w="1746"/>
        <w:gridCol w:w="1611"/>
        <w:gridCol w:w="1538"/>
        <w:gridCol w:w="1617"/>
        <w:gridCol w:w="1729"/>
      </w:tblGrid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тәжiрибе-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302442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100700 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106742  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      95000   100700   106742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2006-2008 жылдарға арналған»Құс тұмауы: зерттеу, күресу құралдары мен әдістерін әзірлеу ғылыми-техникалық бағдарламасы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747"/>
        <w:gridCol w:w="876"/>
        <w:gridCol w:w="1169"/>
        <w:gridCol w:w="1386"/>
        <w:gridCol w:w="1744"/>
        <w:gridCol w:w="1622"/>
        <w:gridCol w:w="1537"/>
        <w:gridCol w:w="1616"/>
        <w:gridCol w:w="1726"/>
      </w:tblGrid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тәжiрибе-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577481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181392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192276 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203813  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      181392   192276  203813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2004-2008 жылдарға арналған "Қазақстан Республикасында атом энергетикасын дамыту"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743"/>
        <w:gridCol w:w="875"/>
        <w:gridCol w:w="1169"/>
        <w:gridCol w:w="1397"/>
        <w:gridCol w:w="1742"/>
        <w:gridCol w:w="1621"/>
        <w:gridCol w:w="1537"/>
        <w:gridCol w:w="1615"/>
        <w:gridCol w:w="1724"/>
      </w:tblGrid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тәжiрибе-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1849480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580940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615796 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652744  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                                580940   615796  652744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"Тау-кен-металлургия кешенінің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жұмыс iстеуiн және оны дамытудың стратегиялық басымдықтарын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ғылыми-техникалық қамтамасыз ету"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786"/>
        <w:gridCol w:w="906"/>
        <w:gridCol w:w="1264"/>
        <w:gridCol w:w="1289"/>
        <w:gridCol w:w="1695"/>
        <w:gridCol w:w="1725"/>
        <w:gridCol w:w="1456"/>
        <w:gridCol w:w="1530"/>
        <w:gridCol w:w="1788"/>
      </w:tblGrid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тәжiрибе-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   220000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2004-2007 жылдарға арналған "Инфекцияға қарсы жаңа препараттарды әзірлеу"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ғылыми-техникалық бағдарламасы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763"/>
        <w:gridCol w:w="904"/>
        <w:gridCol w:w="1156"/>
        <w:gridCol w:w="1394"/>
        <w:gridCol w:w="1727"/>
        <w:gridCol w:w="1686"/>
        <w:gridCol w:w="1483"/>
        <w:gridCol w:w="1599"/>
        <w:gridCol w:w="1709"/>
      </w:tblGrid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тәжiрибе-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1155900  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577000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578900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    577000   578900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"2006-2008 жылдарға арналған әртүрлі бағыттағы басымды жаңа материалдарды әзірлеу" ғылыми-техникалық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750"/>
        <w:gridCol w:w="897"/>
        <w:gridCol w:w="1153"/>
        <w:gridCol w:w="1381"/>
        <w:gridCol w:w="1714"/>
        <w:gridCol w:w="1679"/>
        <w:gridCol w:w="1479"/>
        <w:gridCol w:w="1673"/>
        <w:gridCol w:w="1696"/>
      </w:tblGrid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тәжiрибе-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533380  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167540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177592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188248  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                               167540   177592   188248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"Мәдени мұра" мемлекеттік бағдарламасы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760"/>
        <w:gridCol w:w="961"/>
        <w:gridCol w:w="1095"/>
        <w:gridCol w:w="1411"/>
        <w:gridCol w:w="1714"/>
        <w:gridCol w:w="1651"/>
        <w:gridCol w:w="1437"/>
        <w:gridCol w:w="1622"/>
        <w:gridCol w:w="1769"/>
      </w:tblGrid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174204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174204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      174204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2005-2009 жылдарға арналған "Ежелгі Отырардың қайта өрлеуі"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730"/>
        <w:gridCol w:w="945"/>
        <w:gridCol w:w="1095"/>
        <w:gridCol w:w="1389"/>
        <w:gridCol w:w="1682"/>
        <w:gridCol w:w="1624"/>
        <w:gridCol w:w="1479"/>
        <w:gridCol w:w="1661"/>
        <w:gridCol w:w="1818"/>
      </w:tblGrid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53979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15169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      11000     13500   14310    15169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2005-2007 жылдарға арналған "Қоршаған ортаны қорғау"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694"/>
        <w:gridCol w:w="936"/>
        <w:gridCol w:w="1086"/>
        <w:gridCol w:w="1405"/>
        <w:gridCol w:w="1727"/>
        <w:gridCol w:w="1619"/>
        <w:gridCol w:w="1478"/>
        <w:gridCol w:w="1670"/>
        <w:gridCol w:w="1812"/>
      </w:tblGrid>
      <w:tr>
        <w:trPr>
          <w:trHeight w:val="22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мині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1644150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81767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120674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787934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268089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385686  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мині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мині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      225674   1487934  1468089  691686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мемлекеттік құқықтық статистиканы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есепке алуды дамытудың 2005-2007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683"/>
        <w:gridCol w:w="938"/>
        <w:gridCol w:w="1092"/>
        <w:gridCol w:w="1411"/>
        <w:gridCol w:w="1757"/>
        <w:gridCol w:w="1631"/>
        <w:gridCol w:w="1487"/>
        <w:gridCol w:w="1667"/>
        <w:gridCol w:w="1723"/>
      </w:tblGrid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куратура-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1899700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510248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777567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499340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112545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      777567   499340   112545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Бағдарламалардан тыс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1625"/>
        <w:gridCol w:w="928"/>
        <w:gridCol w:w="1264"/>
        <w:gridCol w:w="1572"/>
        <w:gridCol w:w="1572"/>
        <w:gridCol w:w="1620"/>
        <w:gridCol w:w="1620"/>
        <w:gridCol w:w="1556"/>
        <w:gridCol w:w="1700"/>
      </w:tblGrid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жетiлдіру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(1-кезең)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7662377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7322430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339947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қолдау"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кезеңi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9087228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49747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380483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3110328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3017973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2528697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өнiмiнiң бәсекеге қабiлет-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тiлiгiн арттыру"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9146737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86614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388857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2490529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3848376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2332361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ұлттық қоймасын салу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5509159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200270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243612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3050589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2014688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Жамбыл ауданының Аса-Талас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тральды каналын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70280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суармалы  Ұйық суару жүйесі 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81330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75330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Қазалы ауданының 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льдық каналын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137+ 12-ден бастап қайта жаңарту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76903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53805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Шiдертi магис-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тральды  каналын қайта жаңарту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150030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92470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57560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Ордабасы ауданы Түркістан 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ральды каналын ПК 8-ден ПК 338-ге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(1-кезек)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135060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119085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қаласында Бадам өзенiндегi "Қос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диiрмен" су тарту торабын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185055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165505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кәсiптік кешенi саласындағы қолданбалы ғылыми 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7111001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2123240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2421243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2566518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және 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бассейнiнiң қоршаған ортасын оңалту және басқару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8042103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684501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167660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3079730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3099454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1010758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Балқаш ауданы Ақдала суару алқабының бас 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(БКЖ) қайта жаңарту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209220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190236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18984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қойма-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  Терiс бөгетiнің  сейсмикалық тұрақтылығын арттыру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588570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465230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123340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"Қаныш Сәтпаев атындағы каналдың" NN 7 (3-агре-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гат), 11 (1), 12 (3), 15 (4), 18 (3), 19 (1), 22 (3) сорғы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негiзгі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жабдығын қайта жаңарту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879332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404332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Желқуар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қашыртқы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172926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138926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алқабының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 кезек-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игеру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18600000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13700000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660068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316068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Нұрлы магистральды құбырының дербес тегеурінді бөлігін қайта жаңарту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71500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69475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Қостанай ауданы Сергеевский гидроторабын қайта жаңартудың 1-кезегі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73910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71354  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ауданында "Достық" республикааралық каналы жүйесінің К-30 және К-30а арналарын қайта жаңарту (1 кезек)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124567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122571 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талдамалық дерекқор және тасымалдау қауіпсіздігі серпінінің мониторингін жасау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428609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329441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91968  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жүйесі үшін мамандар даярлау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6690021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2185435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2197359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2307227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қолданбалы ғылыми 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3738457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994574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1310953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1432930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Қазақстан Республикасының меншігіне жылжымайтын мүлік объектілерін салу және сатып алу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13677543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12122088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1555455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саласындағы қолданбалы ғылыми 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26460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28048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32540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мемлекеттік эталондарды сақтаушы ғылымдар үшін 55 пәтерлі отбасылық жатақхана салу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201874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87874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Метрология саласындағы қолданбалы ғылыми 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4000210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саласындағы қолданбалы ғылыми 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127344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42400  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44944  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саласындағы қолданбалы ғылыми 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453584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11796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214460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227328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Күштердің ақпараттық жүйесін жасау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2002-2010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8515015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1812514 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705211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1000080 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997000  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4000210  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құрылыстар сатып алу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640000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Қару-жарақ, әскери және өзге де техниканы, байланыс жүйелерін жаңғырту және сатып алу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24330698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8847846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7991635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7491217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сипатындағы қолданбалы ғылыми зерттеулер және тәжірибелік-конструкторлық жұмыстар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125346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125346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кешені үшін орта, жоғары және жоғары оқу орнынан кейінгі кәсіптік білімді мамандарды даярлау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14571012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4249007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5016455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5305550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Іргелі және қолданбалы ғылыми 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18498782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4056020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6448657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7994105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қолданбалы ғылыми 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430905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121054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150413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159438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Байқоңыр қаласындағы қазақ тілінде оқытатын мектептер үшін ресейлік оқулықтар мен оқу-әдістемелік кешендерді аудару және басып шығару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412120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412120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Орта, жоғары және жоғары оқу орнынан кейінгі кәсіптік білімді мамандар даярлау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78172443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23307566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27076113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27788764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 орта, жоғары және жоғары оқу орнынан кейінгі кәсіптік білімді мамандар даярлау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9274927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2887569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3085050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3302308  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саласындағы ғылыми 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939162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312700 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331462  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оңтүстік айналмасы" айналма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салу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4561521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3800000  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261521  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саласындағы қолданбалы ғылыми 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134360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42204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44736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47420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төлеу жөніндегі мемлекеттік орталықтың ақпараттық жүйесін дамыту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1743892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329180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664712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қамтудың, кедейшіліктің ақпараттық базасын дамыту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313700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263700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Еңбек және халықты әлеуметтік қорғау министрлігінің көші-қон және демография жөніндегі ақпараттық жүйесін құру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99301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29301 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Еңбекті қорғау саласындағы қолданбалы ғылыми 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208511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60541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71830  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76140  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Қаржы министрлігі Қазынашылық комитетінің ақпараттық жүйесін құру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1996-2007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3896314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2583671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687551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625092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Қаржы министрлігінің ақпараттық жүйесін құру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2000-2007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1300291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922291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қордың активтерін қалыптастыру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35313423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10617223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11962200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12734000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саласында басшы қызметкерлердің біліктілігін арттыру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247544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123772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Л.Н. Гумилев атындағы Еуразия ұлттық 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тетiнде ауыр иондарды жеделде-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туші базасында пәнаралық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2345480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1727640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617840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биофизика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6936122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2869984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3816138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280358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88063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93347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98948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кешен, мұнай-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минерал-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ресурстар саласындағы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378871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119007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126148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133716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жер қойнауын пайдалануды басқарудың бірыңғай мемлекеттік жүйесін дамыту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147820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38250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109570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мамандық-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бойынша мамандар даярлау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489034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155126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162882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171026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444500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Патент сарайын салу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848867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216867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полициясы жүйесi үшiн мамандар даярлау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(ҚП)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892766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283193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297353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312220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қолданбалы ғылыми 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19102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6742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есебiнен  ұсталатын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аппаратының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93321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29313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31072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32936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қолданбалы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77797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24437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25903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27457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саласында орта кәсіптік білімді мамандар даярлау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396460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120873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133780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141807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Азия ойындарын өткізу үшін спорт объектілерін салу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18757000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5950000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6307000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ресур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ғылыми 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130591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43481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46090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717666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227650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239032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250984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ғылыми зерттеулер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286830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90096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95502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101232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дәрігерлерді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25262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7935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8916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18849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338435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288435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Шару-ашы-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908100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24042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101952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334689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387417 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Қазақстан Республикасының Парламенті Сенатының ғимаратын салу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Шару-ашы-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2275091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184875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Монополистер қызметінің мониторингі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дерекқор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ТМРА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311015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206615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ақпараттық-талдамалық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429818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330458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99360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Құпия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Бағдарламалардан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ЖИЫНЫ:                                77637247  107174965 104762627 32524335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ДАМУҒА БЕРІЛЕТІН НЫСАНАЛЫ ТРАНСФЕРТТЕР МЕН РЕСПУБЛИКАЛЫҚ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КРЕДИТ БЕРУ ЕСЕБІНЕН ҚАРЖЫЛАНДЫРЫЛАТЫН 2006-2008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БАСЫМДЫ ЖЕРГІЛІКТІ БЮДЖЕТТІК ИНВЕСТИЦИЯЛЫҚ ЖОБАЛАРДЫҢ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(БАҒДАРЛАМАЛАРДЫҢ)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          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2050"/>
        <w:gridCol w:w="1001"/>
        <w:gridCol w:w="1018"/>
        <w:gridCol w:w="1612"/>
        <w:gridCol w:w="1418"/>
        <w:gridCol w:w="1552"/>
        <w:gridCol w:w="1686"/>
        <w:gridCol w:w="1725"/>
        <w:gridCol w:w="1572"/>
      </w:tblGrid>
      <w:tr>
        <w:trPr>
          <w:trHeight w:val="45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әкім-ші-сі 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зеңі 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 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білім беруді дамытудың 2005-2010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мемлекеттік бағдарламасы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962"/>
        <w:gridCol w:w="885"/>
        <w:gridCol w:w="1264"/>
        <w:gridCol w:w="1609"/>
        <w:gridCol w:w="1465"/>
        <w:gridCol w:w="1530"/>
        <w:gridCol w:w="1627"/>
        <w:gridCol w:w="1667"/>
        <w:gridCol w:w="1591"/>
      </w:tblGrid>
      <w:tr>
        <w:trPr>
          <w:trHeight w:val="25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1200 орындық жалпы білiм беретін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573200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473200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Есiл ауданының Есiл қаласында 520 оқушы орындық қазақ орта мектебiн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406793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186793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Хромтау  қаласында 504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жабдықталған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117850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Ақтөбе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кентінде 340 оқушыға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мектеп салуды аяқтау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65196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65196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Еңбекші-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ауданының Есік қаласында 550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Жылыой ауданының Құлсары қаласында N 9 мектепке 180  орындық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39320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қаласының 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кентiнде 750 орындық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тілде оқытатын орта 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621890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231890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қаласында 1000 орындық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тiлде оқытатын орта 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қаласының Холодный ключ кентінде 400 орындық орта 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Семей қаласының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 бөлігінде 1176 орындық орта 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1350000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қаласында Tөле би көшесiнің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құрылыс шағын ауданында 1029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624420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224420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Шу ауданының Шу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810800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560800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7-ші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орындық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тiлде оқытатын орта мектеп салуды аяқтау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278430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178430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қаласында 1176 орындық орта 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628030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243030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қаласында 900 орындық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тiлде оқытатын орта 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514580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214580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қаласында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N 24а бастауыш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мектебiн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100000  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Рудный қаласында 400 орындық мемлекеттік тiлде оқытатын орта 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облысының  Қостанай қаласында  260 орындық Алтынсарин атындағы дарынды балаларға арналған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460000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Байқоңыр қаласында 1200 орындық "мектеп-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балабақша" 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1020000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474418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110582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Қызылорда қаласында Әл-Фараби көшесінің бойынан 624 орындық орта 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392540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172540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қаласында 150 орындық орта 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95850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95850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Павлодар қаласында 1078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тілде оқытатын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800800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қаласында 420 орындық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тiлде оқытатын 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1100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қазақ тiлiнде 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835870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425870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ауданының Мамлют қаласында 100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ұйықтайтын корпусы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260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тiлде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420700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320700 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облысы Шымкент қаласының "Нұрсат" шағын ауданында 1200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360889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125570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235319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қаласының "Азат"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378450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278450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қаласының "Қайтпас-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278840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178840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Қайнарбұ-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лақ саяжай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500 орындық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 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349380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80837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158254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110289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қаласының "Жайлау"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ауданында 336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"Шаңырақ-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1"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1000 орындық 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694048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494048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"Таугүл" шағын ауданында 1000 орындық 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627518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427518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орындық мектеп 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1048769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23464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734697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290608  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N 19 көшенiң оңтүстігіне қарай 1200 орындық мектеп салу,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841730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389330  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ленный кентінде 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420505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2007  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713398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356449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356449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706440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352966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352965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231 640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131 640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333 400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115 800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"Лесхоз"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"Геолог-2"шағын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220 000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242 240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142 240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7-ші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балабақша-бөбекжай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444 960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189 840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65 120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(В. Рей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130 670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130 670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123 470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123 470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Тасбөгет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142 240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107 760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бойынан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 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357 120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157 120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133 240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106 310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26 930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"Нұрсат"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балабақша-бөбекжай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203 200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97 720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105 480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"Шаңырақ"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92 400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257 600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алатын оқушыларға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жатақхананы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207 806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207 806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ЖИЫНЫ                              6745966  5047816  4000000  6146452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Денсаулық сақтау ісін реформалаудың және дамытудың 2005-2010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908"/>
        <w:gridCol w:w="880"/>
        <w:gridCol w:w="1134"/>
        <w:gridCol w:w="1541"/>
        <w:gridCol w:w="1576"/>
        <w:gridCol w:w="1576"/>
        <w:gridCol w:w="1645"/>
        <w:gridCol w:w="1505"/>
        <w:gridCol w:w="1873"/>
      </w:tblGrid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К.Құрман-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лезге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диспансерінің 70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бөлімшесін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216450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116450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облыстық перинатальдық орталығының 50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перзентхана бөлiмшесiнiң корпусын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175230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125230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қаласында 80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диспансерін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қаласында 100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919760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522980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396780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қаласында 100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перзентхана үйін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қаласында облыстық онкологиялық диспансердiң радиологиялық 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897200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407200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қаласында 80 төсектік туберкулезге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673300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573300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қаласында   жедел медициналық жәрдем станциясын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қаласындағы онколо-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сердiң жанынан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сәулелi терапия орталығын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1457990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332990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қаласында 80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472260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142260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қаласында онкологиялық диспансер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1325600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265600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Шахтинск қаласында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584570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484570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 қаласында 30 төсектік туберкулез ауруханасын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335600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қаласында 120 төсектік туберкулез ауруханасын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806360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806360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Қаражал қаласында 30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201590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101590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Теміртау қаласында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перзентхана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23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Қарағанды қаласында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перинаталдық орталық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қаласында ауысымда 320 адам қабылдайтын әйелдер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331280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181280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"Облыстық 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диспансерi" мемлекеттік мекемесінің жанынан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жасөспі-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рiмдер 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150350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269650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өңiрлік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аурухананың 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Байқоңыр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перзентхана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480 адам қабылдайтын емхана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517550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367550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қаласында 100 төсектік перзентхана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842300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202300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қаласында 210 төсектік және ауысымда 100 адам қабылдайтын туберкулезге қарсы диспансер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654000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адам қабылдайтын емханасы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төсектiк  облыстық балалар ауруханасын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2223740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280740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591770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361390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780040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қалалық онкологиялық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29806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300194  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төсектік көп бейiндi стационар салу (сол жақ жағалау)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298748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1326133  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7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амбулаторлық-емханалық кешен (ауысымда 350 адам қабылдайтын ересектер емханасы, 150 адам қабылдайтын балалар емханасы, Оңтүстік-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Шығыс)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756055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422670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333385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емханалық кешен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(ауысымда 350 адам қабылдайтын ересектер емханасы, 150 адам қабылдайтын 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емха-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насы, Грязнова- Колхозная-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Репина көшелерінің бойынан)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902500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502500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емханалық кешен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(Оренбург көшесiнің бойынан (Агроқа-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лашық ауданында)  ауысымда 350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ересектер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емханасы)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924542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21942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451300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451300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жақ жағалауда 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емханалық кешен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(ауысымда 350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ересектер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емханасы, 150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емханасы) салу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902500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18217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484283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5085933  4885777  3976133  7852400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Ауылдық аумақтарды дамытудың 2004-2010 жылдарға арналған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746"/>
        <w:gridCol w:w="837"/>
        <w:gridCol w:w="1264"/>
        <w:gridCol w:w="1507"/>
        <w:gridCol w:w="1530"/>
        <w:gridCol w:w="1524"/>
        <w:gridCol w:w="1675"/>
        <w:gridCol w:w="1507"/>
        <w:gridCol w:w="1844"/>
      </w:tblGrid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Есiл ауданының Есiл қаласында 50 төсектік ауданара-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ауруха-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Целиноград ауданының Малиновка  селосында50 төсектік ауданара-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Целиноград ауданының Малиновка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төсектiк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809260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719260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Хромтау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334100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Байғанин ауданының Байғанин  селосында ауысымда 200 адам қабылдай-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емханасы баp 60 төсектiк Байғанин аудандық орталық ауруханасын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358900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Ойыл ауданының Ойыл селосында 60 төсектiк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366 700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276 700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қаласында балалар мен әйелдер 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тациялары, 30 төсектік күндізгі стациона-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сүт асүйі бар 250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орталық емхананы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Балқаш ауданының Бақанас кентiнде 30 төсектік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153120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Райымбек ауданының Кеген селосында 40 төсектiк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297 430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217 430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Ақсу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Жансүгіров кентiнде 40 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туберкулез ауруханасын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297 430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217 430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ауданының Қаскелең қаласында 40 төсектiк 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297 430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217 430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Панфилов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60 төсектiк перзент-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Еңбекші-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100 төсектiк акушерлік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645 930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230 500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415 430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Жылыой ауданының Құлсары кентiнде 75  төсектiк 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Исатай ауданының Аққыстау  селосында30 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туберкулез ауруханасын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302 050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302 050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Қызылқоға ауданының Миялы селосында 30 төсектік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302 050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302 050 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Мақат ауданының Доссор кентінде 40 төсектiк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389 350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189350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Махамбет ауданы Сарытоғай  селосында 30 төсектік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302 050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302 050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Жылыой ауданы Құлсары кентiнде 50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перзент-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527 750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527 750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Тарбағатай ауданының Ақсуат 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адам 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төсектiк аудандық аурухана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723 495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56 206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183 706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483 583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Тарбағатай ауданының Ақжар селосында 50 төсектiк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294 740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194 740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Yржар ауданы Yржар селосында 50 төсектік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334 910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244910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наның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496294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446294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Ақжайық ауданының Чапаев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төсектік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310 480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100000 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210 480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Зеленовск ауданының Дарьинск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төсектiк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308 380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208 380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кентiнде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келтіріп  емдейтін  100 төсектік  ауданаралық аурухана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773 590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683590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Т.Рысқұлов атындағы ауданның Құлан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төсектiк 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лезге қарсы диспансер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Жамбыл ауданының Асы кентінде 30 төсектiк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217 270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127270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Мойынқұм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Мойынқұм  селосында 40 төсектiк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304 450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198 450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Байзақ ауданының Сарыкемер  селосында 70 төсектiк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453400 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273 400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Қордай ауданының Қордай қаласында 50 төсектік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335 300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90 000 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245300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Мерке ауданының Мерке селосында 50 төсектiк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355 300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175 300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Талас ауданының Қаратау селосында 40 төсектік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276 300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186 300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 ауданының Б.Момышұлы селосында 30 төсектік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217 270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217270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 ауданының Қаратау қаласында 40 төсектік перзентхана бөлімше-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327 400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327 400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 кентінде 200 адам қабылдайтын емханасы бар 100 төсектік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599840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349840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қаласында 200 адам қабылдай-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емханасы бар 100 төсектік Қарқаралы орталық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650 740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297000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353 740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Бұхар жырау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кентiнде 100 төсектiк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754 460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754460 </w:t>
            </w:r>
          </w:p>
        </w:tc>
      </w:tr>
      <w:tr>
        <w:trPr>
          <w:trHeight w:val="29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кентінде 190 төсектік 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820 320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219554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470766  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кентiнде 100 төсектiк 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аурухана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599150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299 150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Арал қаласында ауысымда 300 адам қабылдайтын емхана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218 660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118 660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Жалағаш ауданының Жалағаш кентiнде 10 төсектiк гинекологиялық бөлiмшесiмен әйелдер 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тациясы бар 40 төсектiк перзент-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361820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87817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100000  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174003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Шиелi ауданының Шиелi кентiнде әйелдер 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тациясы бар 55 төсектік  перзент-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459680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269680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Қостанай ауданының Затобольское кентiнде 100 төсектiк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538590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161620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276970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Қарақия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Жетiбай селосында 100 төсектік аудандық аурухана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334100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234100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Түпқараған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қаласында 30 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туберкулез ауруханасын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336900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Ертiс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Ертiс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жанынан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төсектiк туберкулез бөлiмшесiн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340170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160170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Қашыр ауданының Қашыр селосында 35 төсектiк туберкулез ауруханасын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339 960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160620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179340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Май ауданының Көктөбе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  аудандық  орталық 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467940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265580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ауданында 200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емхана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113196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540324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Жамбыл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  селосында 30 төсектік 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лезге қарсы диспансер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250270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170270   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Қазақстан облысы Жұмабаев атындағы ауданның Булаев қаласында 90 адам қабылдай-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емханасы бар 50 төсектік 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лезге қарсы диспансер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448904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348904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Қазақстан облысы 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Саумалкөл кентiнде 30 төсектік туберкулез ауруханасын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320300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240300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Қазақстан облысы Ақжар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адам қабылдай-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емханасы бар 100 төсектiк аудандық орталық ауруханасын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855150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270900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484250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Қазақстан облысы F. Мүсiрепов атындағы ауданның Новоишим  селосында 90 адам қабылдай-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емханасы бар 50 төсектiк 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лезге қарсы диспансер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390300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ауданының Ақсу кентiнде 80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418800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250960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167840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Созақ ауданының Шолаққор-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селосында 40 төсектiк перзент-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370360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270360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Шардара ауданының Шардара селосында 50 төсектік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ауданының Сарыағаш қаласында 100 төсектік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737800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260240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397560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Түлкiбас ауданының Т.Рысқұлов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80 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598340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318340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Арыс ауданының Арыс қаласында 150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225183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823817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ауданының Абай селосында 200 адам қабылдайтын емханасы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678070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288070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Төле би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Ленгір қаласында 250 төсектік аудандық орталық аурухана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1826800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1736800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Отырар ауданының Шәуiлдір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төсек-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320320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240320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Арыс ауданының Арыс қаласында 50 төсектiк 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Бәйдібек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Ордабасы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Темiрлан  селосында ауысымда 500 адам қабылдай-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емханасы бар 240 төсектiк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897020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239060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328960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(жобаны 150 төсектіктен ауысымда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240 төсектікке түзету)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644480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409220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235260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Жақсы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орындық орта 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466170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176110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290060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Еңбекшiл-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123112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28712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Ерейментау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Малтабар  селосында 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62750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Темiр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Кеңесту селосында 320 орындық Қопа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мектебiн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52080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125140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Шалқар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Мөңке би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орындық Тәжин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69340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Әйтеке би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Тымабұлақ  селосында 270 орындық Басқұдық орта мектебiн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100000  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Қобда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Қобда селосында 464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142720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42720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Әйтеке би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Аралтөбе  селосында 270 орындық Қызылжұл-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дыз орта мектебін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Шалқар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Байқадам  селосында 270 орындық Қорғантұз орта мектебiн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152170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52170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Әйтеке би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Құмқұдық  селосында 504 орындық Қарашатау орта мектебiн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127665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155335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Темiр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Шұбаршы селосында 320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78000  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Темiр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Кеңқияқ селосында 504 орындық Кеңқияқ орта 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2009  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283000  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селосында 550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440085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362460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77625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Еңбекшіқазақ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Көктөбе селосында 550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440210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140210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Ерменсай  селосында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148430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Іле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Байсерке селосында 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Әйтей селосында 480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 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Кербұлақ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Аралтөбе  селосында 280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Алакөл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селосында 600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Панфилов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Сарытөбе  селосында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Жамбыл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селосында 500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селосында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Ғабдуллин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селосында 400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селосында 400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Молдағұлова атындағы  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2008 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Мақат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Доссор кентiнде Шәрiпов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465400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257570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107830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Индер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 кентiнде 624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 атындағы 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601890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326249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155641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Құрманғазы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  624 орындық Энгельс атындағы  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482980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252980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Махамбет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Редут селосында 250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207710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71125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136585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Құрманғазы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Кудряшов селолық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округінде 420 орындық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Гоголь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61370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293660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Исатай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селосында 320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353860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160360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Атырау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Бiрлік селосында 624 орындық Нысанбаев атындағы 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Атырау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 селосында 624 орындық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277519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32081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Мақат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 селосында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Қызылқоға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Тайсойған  селосында 220 орындық Сланов атындағы  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Атырау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Талгарьян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220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Мақат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Мақат кентiнде 424 орындық  Шахатов атындағы 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Қатон- Қарағай ауданының Жаңа Хайрузов  селосында 320 орындық 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Жарма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Yшбиік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250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130750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2007  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362850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182850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Тарбағатай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Yштөбе селосында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Бесқарағай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Семиярка  селосында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Аягөз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Ақши селосында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Күршiм ауданы Теректi-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селосында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2008  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Бородулиха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Жерновка ауылында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Аягөз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селосында Ж. Жабаев атындағы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94140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Зайсан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Тасбастау ауылында 170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Жуалы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орындық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94320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56785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Жуалы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Дүйсебаев селосында 180 орындық Амангелдi атындағы 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94320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Қордай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селосында 844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281070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181070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Мойынқұм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Ақбақай кентінде 502 орындық Ақбақай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100000  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Шу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селосында 780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Мақатаев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244705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Жуалы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Б.Момышұлы атындағы  селосында 250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Зеленовск ауданының Переметное селосында 444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285500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Қаратөбе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Шөптiкөл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302940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102940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Теректi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селосында 345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103250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Зеленовск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Трекино селосында 264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256570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109570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Ақжайық ауданы Чапаев селосында 464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295230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сыныптарға арналған 250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281569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231569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Жангелдин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селосында қазақ тiлiнде оқытатын 250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420000  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160650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184650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Затобольск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"Водник"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680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563860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483800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80060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Арқалық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Фурманов селолық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212425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112425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Қазалы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454800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162705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292095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Арал ауданының Жақсықылыш кентiнде 624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367540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267540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Қармақшы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Төретам кентiнде 464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2007 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179847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79847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Шиелi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Шиелi кентiнде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568860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468860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Шиелi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Шиелi кентiнде 464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331990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231990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Сырдария ауданының Бесарық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141750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Қазалы ауданының Әйтеке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N 216 орта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қосымша құрылыс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Шиелi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Бидайкөл ауылында N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қосымша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Шиелi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Шиелi кентінде N 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қосымша құрылыс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Жалағаш кентiнде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Шиелi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240723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100000  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140723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Маңғыстау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Yштаған селосында 550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Сайөтес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оқу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үй-жайынма арналған қосымша құрылысы 392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220710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120710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513279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313279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Екiбастұз қаласының Шідерті селолық аймағы селосында 600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137400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230600 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Баянауыл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  селосында 600 орындық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157496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942504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Павлодар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селолық аймағы селосында 420 орындық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Ақтоғай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селосында 520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407880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207880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туберкулезбен ауырған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сауықтыруға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орындық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978100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839470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Қазақстан облысы Тимирязев ауданының Тимирязев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 бар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тiлінде оқытатын 400 орындық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663230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293230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Қазақстан облысы Жамбыл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селосында 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тілде оқытатын 400 орындық 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298945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98945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Қазақстан облысы Аққайың ауданының Полтавка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167020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Пески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387200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137200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Бәйдібек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селосында  200 орындық Сәтпаев атындағы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Бәйдiбек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селосында 180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"Қайнар"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Бәйдiбек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Қазата селосында 250 орындық Тұрмыс мектебiн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Бәйдiбек ауданы Кеңес селосында  180 орындық О.Жолдас-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Бәйдiбек ауданының Қаратас селосында  180 орындық Арапов атындағы 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Қазығұрт ауданының Қазығұрт  селосында 1200 орындық Сәтпаев атындағы 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341840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80720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261120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Қазығұрт ауданының Рабат селосында  400 орындық Тәжібаев атындағы 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Қазығұрт ауданы Ақжар селосында  320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127220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Қазығұрт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орындық Қызылдала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мектебiн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Жаңаауыл селосының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ройка тұрғын массивiнде 1176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257160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157160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Мақтаарал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Мақталы селолық округінде 320 орындық Достық орта мектебін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53140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Жылысу селосында 350 орындық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130640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селосында  350 орындық Сейфуллин атындағы 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84740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Талапты селосында 350 орындық Мырзашөл орта мектебiн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63630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 селосында  180 орындық Қастеев атындағы 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Көктөбе селосында  250 орындық Мақатаев атындағы 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Тыңдала селосында  180 орындық Мақталы-5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мектебiн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Жантақсай  селосында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селосында 180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N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селосында  180 орындық Әлімжанов атындағы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Мақташы селосында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селосында  180 орындық Бекежанов атындағы  орта 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Нұрлытаң селосында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Шұғыла селосында 250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Асықата селосында 1200 орындық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296230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196230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Тегістiк селосында 250 орындық Бектасов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селосында 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400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247660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247660 </w:t>
            </w:r>
          </w:p>
        </w:tc>
      </w:tr>
      <w:tr>
        <w:trPr>
          <w:trHeight w:val="41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Мақтаарал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ҚазКСР-інің 40 жылдығы селосында 250 орындық Науаи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 селосында 400 орындық мектепті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Ордабасы ауданының Төрткөл селосында 624 орындық Көкарал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мектебiн caлу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91130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Ордабасы ауданының Жусансай  селосында 260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108135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108135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Ордабасы ауданының Шұбарсу селосында 900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557100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181868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375232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Ордабасы ауданының Берген селосында  420 орындық Омаров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152540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72540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Ордабасы ауданы Төреарық селосында 360 орындық Таукехан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90550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Отырар ауданы Арыс селосында  624 орындық Ибрагимов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194480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94480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Отырар ауданы Қостерек  селосында 260 орындық Мұратбаев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92160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92160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Сайрам ауданы Сайрам селосында  900 орындық Хусанов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173640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23640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Сайрам ауданының Оймауыт селосында 250 орындық Төлеби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   толық емес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72810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72810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Сайрам ауданы Қаратөбе селосында 600 орындық N 53 Әуезов атындағы  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144420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Сайрам ауданының Көлкент селосында 250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Құрбанов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Сайрам ауданының Манкент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Манкент ауыл аймағында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207360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107360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Сайрам ауданының Қарабұлақ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Фуркат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271365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152103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119262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Сайрам ауданы Сайрам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орындық Сайрам орта мектебiн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Сайрам ауданы Коммуна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Сарыағаш ауданы Таскескен 660 орындық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152930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Сарыағаш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Сiргелi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Тоқмағанбетов атындағы 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108135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149885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Созақ ауданының Жуантөбе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622 орындық Сейфуллин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Төлеби ауданының Мәдени селосында 250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187830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137830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Түлкібас ауданының Келтемашат селосында 320 орындық Уәлиханов атындағы 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125570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125570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Түлкібас ауданын-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салу 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учаскесiнде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Рысқұлов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Түлкiбас ауданының Yрбұлақ селосында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3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Түлкiбас ауданының Алғабас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180 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Түркістан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Изатул-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лаев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мектепті 200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Түркiстан қаласында 200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Старый Иқан  мектебiн кеңейту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111420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Түркiстан қаласының Ортақ 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орта мектеп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374550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180340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94210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Түркістан қаласының Шорнақ селосындаN 5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тының демалу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залы, асханасы,  шаруашылық блогы, қазандығы бар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корпусын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219930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149930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 Қызылжар селосында  N 53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 900 орынға кеңейту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Шымкент қаласының Құрсай кентiндегi N 49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мектебiн 900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қаласының Куйбышев селосындадағы N 52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мектептi 600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кeңейту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Шымкент қаласының Қайтпас-2 кентіндегі N 58 орта мектептi 600 орынға кеңейту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қаласының Ленин селосында N 56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  400 орынға кеңейту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қаласының Наурыз кентiнде  N 48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  250 орынға кеңейту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Шымкент қаласының Тұрлан кентінде  N 55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  250 орынға кеңейту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Қазақстан облысы Шымкент қаласының Қайтпас-1 кентiнде  N 72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  180 орынға кеңейту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кенттік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желілерді және су тарту құрылыстары алаңын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245999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145999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Костычево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таратушы 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96280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57960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38320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Жақсы ауданы Жақсы селосында жер асты суларынан жергілікті сумен жабдықтауды 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70767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70767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Ерей-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ментау ауданының Павловка (Еркін-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шiлiк) селосын сумен жабдықтау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161286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91286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Мәртүк ауданының Мәртүк селосын сумен жабдықтау жүйесін қайта жаңарту және кеңейту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Ойыл селосының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166307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19293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Кеңқияқ кентіндегі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186834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96834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Байғанин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 селолық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Ноғайты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Қапшағай өңiрiнiң елдi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322955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182955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Yлкен кентіндегі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123750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Балпық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кентіндегі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облысының елдi мекендерін сумен жабдықтау жүйесiн қайта жаңарту. Іле ауданы. Байсерке  селосы (құрылыстың І және II кезегі)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36465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34735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49342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49342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25273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блоктық су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кентішілік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Бородулиха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Бородулиха селосының сумен жабдықтау желiлерiн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Жарма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Георгиевка селосын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желiлерiн 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617651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397651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Қосағаш-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селоларындағы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344427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214427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Құйған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мен құрылыста-рын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10500  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Жамбыл ауданы Қостөбе,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атындағы  ауылдарды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314258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194258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Байзақ ауданының Ынтымақ селосындағы 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271560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116560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Талас ауданының Аққұм ауылын сумен жабдықтау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48181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69719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Биназар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 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селосының су 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құрылыстарын және су құбырлары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56564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56564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Қылышбай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су және су 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40971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40971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тазалау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36565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36565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Мереке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селосының 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Қазталов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Қазталова селосының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68569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68569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Молодежный кентiнің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және су бұру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154845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64845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Шет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Ақсу-Аюлыселосы аудан орталығында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169812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119812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Қарқаралы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Қызылту  селосында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12670 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49215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49215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Новострой-ка селосындағы 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40979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40979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48807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48807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орамішілік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2-кезегі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39324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 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259586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100000  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109586  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Жiтіқара ауданының Желқуар су тартқышын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523801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223801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Жангелдин ауданы Торғай кентінің су 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желiлерiн 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93541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93541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Есiл топтық су құбырын 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Затоболь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146993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146993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 орната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тазарту құрылыстары торабын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24781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24781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Сырдария ауданының Тереңөзек кентiнде сумен жабдықтау жүйелерiн 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157532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26877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130655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Тасбөгет кентінде сумен жабдықтау және су тарту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жүйелерiн қайта жаңарту және кеңейту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кентіндегі таратушы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желілерді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кентіндегі Жиделі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34,4 км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376547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226547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Қашыр ауданының Қашыр селосында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қайта жаңарту және кеңейту (II-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кезегі)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270773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73033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137740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Песчаное ауылындағы су тартқышты 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225156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65156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Лебяжье ауданы Аққу селосындағы кентішілік желілер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құрылыстардың 2-кезеңін 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208321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158321  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Қашыр ауданы Трофимовка селосының су құбыры мен су құбыры құрылыстарын 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66755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66755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селосындағы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 және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399784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200000  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159784  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Қазақстан облысы Жамбыл ауданында Майдасу жинағыш ұңғымаларын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(ІІ-кезек). Жамбыл ауданы Западное, Песчанка, Пресноредут, Макарьевка селолары жер асты суларының Макарьев учаскесі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аудандарының елді мекендерін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(ІІ-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Ақтусай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 су тартқышы.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Бидайық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101771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101771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Ордабасы ауданының Төрткүл селосын сумен жабдықтауды қайта жаңарту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Сайрам ауданының Жібек 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 сумен жабдықтау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136258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47454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88804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Арыс, Шойманов, Темiр, Қоғам, Көкмардан, Қызыл-Ту елді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кендерінің су құбырларын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Оңтүстiк Қазақстан облысының Темiр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74936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44936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Алтынтөбе орталық усадьбасынан "Қаржан" бұлағынан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өткізгіш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78560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48560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Ордабасы ауданы Бадам селосындағы аудан орталығында су құбыры құрылыстарын салу және бар су құбыры желілерін кеңейту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81100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Түлкібас ауданы Балықты селолық округі мен Састөбе кентінің су өткізу құбыры желілері мен құрылыстарын қайта жаңарту (Балықты селолық округі) салу 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160150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118099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42051  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997499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74823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522676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Арыс, Шойманов, Темiр, Қоғам, Көкмар-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дан, Қызыл-Ту елді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су құбырла-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Оңтүстiк Қазақстан облысының Көкмардан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57852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32852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727"/>
        <w:gridCol w:w="789"/>
        <w:gridCol w:w="1062"/>
        <w:gridCol w:w="1808"/>
        <w:gridCol w:w="1570"/>
        <w:gridCol w:w="1578"/>
        <w:gridCol w:w="1619"/>
        <w:gridCol w:w="1461"/>
        <w:gridCol w:w="1790"/>
      </w:tblGrid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Бұландық ауданы Новобратское және Буденовка селоларының таратушы желілі су құбырларын қайта жаңарту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159877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129877  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Жаңаарқа ауданы Уәлиханов селолық округі Достық кенті су құбырының таратушы желілерін қайта жаңарту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33702  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33702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Қызылқоға ауданы Жангелдин селосындағы блоктық су тазарту құрылыстары және кентішілік су құбыры желілері (Ойыл өзені арқылы өту)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35944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35944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697"/>
        <w:gridCol w:w="811"/>
        <w:gridCol w:w="1037"/>
        <w:gridCol w:w="1790"/>
        <w:gridCol w:w="1593"/>
        <w:gridCol w:w="1579"/>
        <w:gridCol w:w="1557"/>
        <w:gridCol w:w="1607"/>
        <w:gridCol w:w="1718"/>
      </w:tblGrid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Талас ауданының Талапты селосын сумен жабдықтау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25715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Ұлытау ауданы Шеңбер селосының барлау-пайдалану бұрғылары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39049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39049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үлгісіндегі Ақтау кенті. Сумен жабдықтау желілерін қайта жаңарту, Қарағанды облысы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25337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25337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Уәлиханов және Ақжар аудандарының ауылдық елді мекендерін сумен жабдықау (II кезең). Чехово ауылында 2 көтергішті су тарту-сорғы станциясы" Уалиханов ауданы Чехово селосы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104802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Жамбыл ауданында су тартқыштарды салу (II кезек). Жамбыл ауданы Светлое, Матросов; Екатериновка, Чапаев, Сәбит, Святодуховка, Зеленая роща селоларын жер асты суларының Екатериновск учаскесі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223346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103346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облысының Абай селосы мен іргелес ауылдарын сумен жабдықтау (аяқтау)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528566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233847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124719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100000  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Мақтаарал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Мырзакент селосында су құбырын салуды аяқтау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38660  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18747839 17608658  14371732 19915355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тұрғын үй құрылысын дамытудың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жылдарға арналған мемлекеттік бағдарламасы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674"/>
        <w:gridCol w:w="791"/>
        <w:gridCol w:w="1036"/>
        <w:gridCol w:w="1834"/>
        <w:gridCol w:w="1620"/>
        <w:gridCol w:w="1638"/>
        <w:gridCol w:w="1620"/>
        <w:gridCol w:w="1517"/>
        <w:gridCol w:w="1660"/>
      </w:tblGrid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 қаражаты есебінен коммуналдық тұрғын үй салу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желілерді дамыту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органдарға тұрғын үй салуға бюджеттік кредит беру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98460000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54460000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22000000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48200000  42000000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қаласын әлеуметтік-экономикалық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2006-2010 жылдарға арналған мемлекеттік бағдарламасы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666"/>
        <w:gridCol w:w="735"/>
        <w:gridCol w:w="1264"/>
        <w:gridCol w:w="1748"/>
        <w:gridCol w:w="1573"/>
        <w:gridCol w:w="1546"/>
        <w:gridCol w:w="1541"/>
        <w:gridCol w:w="1560"/>
        <w:gridCol w:w="1792"/>
      </w:tblGrid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8830300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8130300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қаласындағы құрылыстың сол жақ жағалау аумағын топырақтық су басудан инженерлік қорғау, дренаж, топырақтық су деңгейін төмендету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11374880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1358000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100273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4266607 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Есiл өзенiнiң арнасын қайта жаңарту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8988086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2688000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2200086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Талдыкөл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сарқынды су 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таушысын қалпына келтiрумен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тері)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69379000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8139530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46239470 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жобалана-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және салынып жатқан тұрғын үй кешен-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дерiне 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желілерді және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9042608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2180110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1162500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2249999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2249999 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Қоянды өзенiнiң су қойма-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Астана қаласының тұрғын-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дарына арналған қысқа мерзімді демалыс аймағы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2229600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200315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1570485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3500 орындық киноконцерт залын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6272500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2223441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2015535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теннис кортын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1424900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924900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нөсер кәрiзi жүйесiн дамыту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19635722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914228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1451300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2650000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11770194 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оған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43542130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4333581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2890790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6661139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5535472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24121148 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паркi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13873265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2523265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 желiлер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абаттандыру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1474380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74380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1479790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1239900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224990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жаңа өнеркәсіп аймағының инфрақұрылымын салу (Индустриялық парк) 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жаңа әкімшілік орталығында автомобиль жолдарын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5653460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1914850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723610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А.Иманов және Л. Гумилев көшеле-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рiнің ауданында көлiк айрығын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3866060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1180060  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N 13 көшеден N 12 көшеге дейiнгі учаскеде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көшеден N 19 көшеге дейiнгі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учаскеде Манас көшесін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Бараев көшесі мен Республика даңғылының қиылысында көлік айрығын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4035000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2067000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  12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көшеле-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қиылысын-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көлік айрығын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2477618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971901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1505717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қаласында Сарыарқа көшесінен бастап Солтүстік айналма жолдағы көлік айрығына дейінгі учаскеде Бөгенбай даңғыл" 3 учаске -эстакаданың басынан бастап Угольная көшесінің қиылысындағы екі деңгейлік көлік айрығының соңына дейін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10245500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4700000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Есіл өзені арқылы М-1 автожол көпірі бар Сол жақ жағалаудың орталығы - Абылайхан даңғылы магистральды автожолын салу (N 12, N 13 көшелердің магистральлды автожолы)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2002-2006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5072209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2747416 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2324793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қаласындағы N 4 көшеден бастап N 23 көшеге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Сарыарқа көшесінің учаскесін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359108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690892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М-2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4753751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36046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2805705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М-3 жаңа көпірін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6576142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2736142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Автожол көпірі бар Сол жақ жағалаудың орталығы - Абылайхан даңғылы магистральды автожолын салу (ДУ 800 2-магистральды жылу трассасы)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4577597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3127597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Әуежайдан N19 көшеге дейін Гастелло көшесін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1000000 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2700000 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ЖЭО-2, жылу желілері мен энергожелі объектілерін кеңейту және қайта жаңарту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25175442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11566280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7942475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2166687 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сол жақ жағалау бөлігінде "Жаңа" шағын станциясын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1686650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162450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Заречная 110/10 Кв шағын станциясын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1196195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1154426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"Степная"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станциясын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1212257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881065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232592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7, 8 ст. қазан-агрегаттарын, N 5, 6 ст. турбоагрегаттарын, және су жылыту қазандығын орната отырып, Астана қаласының ЖЭО-2 кеңейту және қайта жаңарту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57658940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6030000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47535940   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ЖЭО-3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2006-2014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56103000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5400000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49403000 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17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аймағы 110/10 Кв шағын станциясын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1362155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1292155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жаңа университеттің инженерлік коммуникацияларын салу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58475643 55088229 51187880 189086358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Алматы қаласын дамытудың 2003-2010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652"/>
        <w:gridCol w:w="773"/>
        <w:gridCol w:w="1036"/>
        <w:gridCol w:w="1801"/>
        <w:gridCol w:w="1595"/>
        <w:gridCol w:w="1590"/>
        <w:gridCol w:w="1595"/>
        <w:gridCol w:w="1612"/>
        <w:gridCol w:w="1746"/>
      </w:tblGrid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Саин көшесiмен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даңғылы-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қиылысын-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көлiк айрығын салу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6200394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5968021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232373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метропо-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литеннiң бiрiншi кезегiн салу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101286000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28194000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18000000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37092000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Рысқұлов-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7621731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4509887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3111844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Рысқұлов-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Бөкейханов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1680000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Рысқұлов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Кудерин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қиылысында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аудандарында автомобиль жолдарын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4267414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826230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441184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11 мектеп ғимаратын қалпына келтіру жұмыстарын жүргізіп,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139793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139793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30 мектеп ғимаратын қалпына келтіру жұмыстарын жүргізіп,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112365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112365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43 жалпы білім беретін мектеп ғимаратын қалпына келтіру жұмыстарын жүргізіп,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103381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103381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124 мектеп ғимаратын қалпына келтіру жұмыстарын жүргізіп,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140619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140619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21 балабақша ғимаратын қалпына келтіру жұмыстарын жүргізіп,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74693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74693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73 балабақша ғимаратын қалпына келтіру жұмыстарын жүргізіп,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 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45486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45486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74 балабақша ғимаратын қалпына келтіру жұмыстарын жүргізіп,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 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48326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48326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167 балабақша ғимаратын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 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49545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49545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207 балабақша ғимаратын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БҒМ 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59411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59411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216 балабақша ғимаратын қалпына келтіру жұмыстарын жүргізіп,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  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42332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42332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226 балабақша ғимаратын қалпына келтіру жұмыстарын жүргізіп,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  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42719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42719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227 балабақша ғимаратын қалпына келтіру жұмыстарын жүргізіп,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 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40495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40495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20 балабақша ғимаратын қалпына келтіру жұмыстарын жүргізіп,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  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62607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62607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N 108 балабақша ғимаратын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38228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38228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N 1 қалалық клиникалық ауруханасының N 4 павильонын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  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232959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232959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қалалық перинатальдық орталығының N 7 корпусын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  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139053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139053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N 5 қалалық клиникалық ауруханасының N 1 корпусын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104628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104628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орталық қалалық клиникалық ауруханасының N 1 және 2 павильондарын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 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254816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254816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Жұбанов көшесінің бойындағы 11-үйдегі қалалық перинаталдық орталық ғимаратын (5 және 6 павильондар)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151038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151038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Сейфуллин даңғылының бойындағы 492-үйдегі N 1 перзентхананың N 4 және 5 корпустары ғимараттарын сейсмикалық күшейту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 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117506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117506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қолданыстағы 35 және 6кВ желілерінің қосылыстарын жаңа кіші станцияға қайта орната отырып, Алмалы» кешені аумағынан тыс 35/6 кВ жаңа екі трансформаторлық кіші станция салу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462000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332000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  21515444 26791844 38592000 10000000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2002-2010 жылдарға арналған "Ауыз су" салалық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827"/>
        <w:gridCol w:w="667"/>
        <w:gridCol w:w="1264"/>
        <w:gridCol w:w="1674"/>
        <w:gridCol w:w="1571"/>
        <w:gridCol w:w="1605"/>
        <w:gridCol w:w="1605"/>
        <w:gridCol w:w="1553"/>
        <w:gridCol w:w="1612"/>
      </w:tblGrid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Жарқайың ауданының Державинск қаласының су тартқышы мен желілерін қайта жаңарту (II кезек)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289940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209940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(ІІ-кезек)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394931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122831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561009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243509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403045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9236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243809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мекендерінде магистральды тегеурінді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тартқышты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31481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124519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сүзгі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станцияларын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66484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66484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су тарту құрылыстарымен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кезегі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359417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259417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көздерінен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605540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286270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219270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319855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46250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173605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154048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74048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ауданы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564921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184921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Ащы-Тасты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таратқышын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318196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75804  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532110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69042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263068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магистральдық желілерін 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251914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151914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қаласындағы таратушы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206275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206275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149788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69788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615292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315292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Жұмабаев ауданы Булаев қаласындағы су құбырларының таратушы желілерін қайта жаңарту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288417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14642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273775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2120722  2821465  911798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2005-2007 жылдарға арналған қоршаған ортаны қорғау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1667"/>
        <w:gridCol w:w="922"/>
        <w:gridCol w:w="1035"/>
        <w:gridCol w:w="1692"/>
        <w:gridCol w:w="1538"/>
        <w:gridCol w:w="1624"/>
        <w:gridCol w:w="1692"/>
        <w:gridCol w:w="1568"/>
        <w:gridCol w:w="1653"/>
      </w:tblGrid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Щучье-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тазар-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 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356132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178066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178066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Семей қаласындағы сарқынды суларды биологиялық тазарту құрылыстарын таяуда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942360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406200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536160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Ақтөбе қаласында 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өзеніндегі тазарту құрылыстары  кешенін қайта жаңарту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2317150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1158575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1112575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   584266   1872801  1112575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Арал өңірінің проблемаларын кешенді шешу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745"/>
        <w:gridCol w:w="929"/>
        <w:gridCol w:w="1078"/>
        <w:gridCol w:w="1656"/>
        <w:gridCol w:w="1413"/>
        <w:gridCol w:w="1729"/>
        <w:gridCol w:w="1627"/>
        <w:gridCol w:w="1505"/>
        <w:gridCol w:w="1723"/>
      </w:tblGrid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кәріз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зек)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723629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523629 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                             200000     523629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Шағын қалаларды дамытудың 2004-2006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766"/>
        <w:gridCol w:w="912"/>
        <w:gridCol w:w="1097"/>
        <w:gridCol w:w="1676"/>
        <w:gridCol w:w="1464"/>
        <w:gridCol w:w="1713"/>
        <w:gridCol w:w="1544"/>
        <w:gridCol w:w="1489"/>
        <w:gridCol w:w="1762"/>
      </w:tblGrid>
      <w:tr>
        <w:trPr>
          <w:trHeight w:val="29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қаласындағы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(1-кезең)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қабатты тұрғын үйлерiн жылумен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үшiн автоном-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қазандық салу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қаласының бюджеттік ұйымдары мен көп қабатты тұрғын үйлерiн жылумен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үшiн автономды жылу жүйесінiң қазандық-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орнату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0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раттары мен құрылыстарын және кәрізін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қаласының су құбыры желiлерiн қайта жаңарту және оңтайлан-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қаласының жылумен жабдықтау жүйесiн қайта жаңарту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Арқалық 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оңтайлан-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есепке алғанда,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құбырының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желілерiн қайта жаңарту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Жітiқара 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оңтайлан-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ескере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желiлерiн қайта жаңарту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Жітiқара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Арал қаласының ауыз суды сақтауға арналған бас резервуарын қайта жаңарту, махаллаішілік су құбыры желілерін қайта жаңарту және кеңейту, кәріздің, жылумен жабдықтаудың сыртқы желілерін қайта жаңарту және кеңейту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Арал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пластиктен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қайықтарды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- 5,7 шақырым 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ралды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аққысы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527000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Шығыс Қазақстан облысының Семей қаласын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2006-2008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738"/>
        <w:gridCol w:w="895"/>
        <w:gridCol w:w="1183"/>
        <w:gridCol w:w="1574"/>
        <w:gridCol w:w="1402"/>
        <w:gridCol w:w="1700"/>
        <w:gridCol w:w="1592"/>
        <w:gridCol w:w="1596"/>
        <w:gridCol w:w="1762"/>
      </w:tblGrid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Семей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жылумен жабдықтау схемасын-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сақталған қазандық-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мен ЖЭО-ның қазіргі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қуаттарын жаңғырту,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желілерiн қайта жаңарту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4500000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Семей қаласында Ертіс өзені арқылы кәрiз дюкерін қайта жаңарту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418600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418600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1500000  2518600  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2006-2008 жылдарға арналған мүгедектерді сауықтыру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754"/>
        <w:gridCol w:w="901"/>
        <w:gridCol w:w="1187"/>
        <w:gridCol w:w="1579"/>
        <w:gridCol w:w="1506"/>
        <w:gridCol w:w="1706"/>
        <w:gridCol w:w="1506"/>
        <w:gridCol w:w="1524"/>
        <w:gridCol w:w="1778"/>
      </w:tblGrid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герлерге,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 салу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2518277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1018277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                               1018277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Индустриялық-инновациялық дамуының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2003-2015 жылдарға арналған стратегиясы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767"/>
        <w:gridCol w:w="904"/>
        <w:gridCol w:w="1186"/>
        <w:gridCol w:w="1575"/>
        <w:gridCol w:w="1433"/>
        <w:gridCol w:w="1704"/>
        <w:gridCol w:w="1525"/>
        <w:gridCol w:w="1544"/>
        <w:gridCol w:w="1801"/>
      </w:tblGrid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Теміртау қаласындағы индустриялық парктің инженерлік желілерін салу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Стратегия                               335000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Бағдарламалардан тыс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1691"/>
        <w:gridCol w:w="853"/>
        <w:gridCol w:w="1264"/>
        <w:gridCol w:w="1595"/>
        <w:gridCol w:w="1646"/>
        <w:gridCol w:w="1557"/>
        <w:gridCol w:w="1519"/>
        <w:gridCol w:w="1553"/>
        <w:gridCol w:w="1772"/>
      </w:tblGrid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қаласында Ертiс өзенi арқылы өтетiн көпiр салу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30321685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27791970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2529715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 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театрын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2099426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799426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облысының Алматы қаласында Ш. Смағұлов атындағы облыстық мектеп-интернатты сейсмикалық күшейту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облысының Алматы қаласында N 13 кәсіптің мектептік жатақханасын сейсмикалық күшейту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50000  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Көксу ауданының Балпық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Алдабергенов атындағы орта мектепті сейсмикалық күшейту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облысының Талдықорған қаласында экономика-технологиялық колледжінің ғимаратын сейсмикалық күшейту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Көксу ауданының Балпық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кентіндегі орталық аудандық аурухананы сейсмикалық күшейту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Мартүк ауданының жеткізуші газ құбырын салу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994487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394487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"Орбита" аудандық қазанын кеңейту және қайта жаңарту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840000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қаласында Сәтпаев даңғылы бойында "Премьер-Сити" тұрғын үй кешенін электрмен жабдықтау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58500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Бағдарламалардан                         4228215  1000000  1193913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тыс жиыны: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ЗАҢДЫ ТҰЛҒАЛАРДЫҢ ЖАРҒЫЛЫҚ КАПИТАЛЫН ҚАЛЫПТАСТЫРУҒА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      ЖӘНЕ ҰЛҒАЙТУҒА АРНАЛҒАН БЮДЖЕТТIК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       </w:t>
      </w:r>
      <w:r>
        <w:rPr>
          <w:rFonts w:ascii="Times New Roman"/>
          <w:b w:val="false"/>
          <w:i/>
          <w:color w:val="000000"/>
          <w:sz w:val="28"/>
        </w:rPr>
        <w:t xml:space="preserve">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353"/>
        <w:gridCol w:w="1673"/>
        <w:gridCol w:w="171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атауы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бағдар-лама-ның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Мақсаты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Республикасындағы тұрғын үй құрылысын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2005-2007 жылдарға арналған мемлекеттік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193"/>
        <w:gridCol w:w="1353"/>
        <w:gridCol w:w="1733"/>
        <w:gridCol w:w="171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ұй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жинақ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банкi" АҚ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 жинақтары жүйесін ұзақ уақыт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етуге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"Қазақстандық ипотекалық компаниясы" ЖАҚ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ету құқықтарын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көлемiн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ұлғайтуға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"Қазақстандық ипотекалық кредиттерге кепiлдiк беру қоры" АҚ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сатып алған кезде бастапқы жарна мөлшерiн тұрғын үй құнының 10%-ына дейiн азайтуға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               11900000 14420000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Индустриялық-инновациялық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дамуының 2003-2015 жылдарға арналған стратегиясы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293"/>
        <w:gridCol w:w="1713"/>
        <w:gridCol w:w="173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Даму банкi" АҚ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Еншiлес лизингтiк компания құру;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 несие-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леудің 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өлшемдерін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"Қазақстанның Даму Банкi" АҚ-ның қаржылық тұрақтылығын қамтамасыз ету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инвестициялық қоры"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ниясы" АҚ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5892246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Қордың 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асыруға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"Ұлттық 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қор" АҚ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7116810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3303600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венчурлік қорлар құру және шетелдiк венчурлiк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қорларға инвестициялау;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технопарктер құру;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жобаларды қаржыландыру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          23009056  22593600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Бұрынғы Семей сынақ полигонының проблемаларын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кешенді шешу жөніндегi 2005-2007 жылдарға арналған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273"/>
        <w:gridCol w:w="1713"/>
        <w:gridCol w:w="175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"Курчатов қаласындағы ядролық технологиялар паркi" технопаркін құру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              273000  1100000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шағын кәсiпкерлiктi дамытудың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қолдаудың 2003-2005 жылдарға арналған мемлекеттiк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253"/>
        <w:gridCol w:w="1733"/>
        <w:gridCol w:w="175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"Шағын кәсiпкерліктi дамыту қоры"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11542500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инфрақұры-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 дамытуға;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микрокредиттер бepугe, жұмыс iстеп тұрған және жаңадан құрылатын микрокре-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 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қаржыландыруға;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қаржы лизингі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негізiнде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кәсіпкерлiк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тiлерiне кредит беруге, соның iшiнде шағын қалалардағы шағын кәсiпкерлікке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қоры"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тұрғындарына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 беруге;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тұрғындарын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негіздерiне оқытуға;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Қорды материалдық-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жарақтандыруға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              12542500  12000000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сақтандыру рыногын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273"/>
        <w:gridCol w:w="1693"/>
        <w:gridCol w:w="177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"Мемлекеттiк аннуитеттік компаниясы"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436200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аннуитеттiк компания құруға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              500000   436200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"Қазақстан Республикасында ғарыш қызметін дамыту"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мемлекеттік бағдарламасы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273"/>
        <w:gridCol w:w="1693"/>
        <w:gridCol w:w="177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"Қазғарыш"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компаниясы"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Байқоңыр қаласында мамандандырылған конструкторлық бюро үшін ғимараттар салу және қайта құру, Қазақстан Республикасының аумағын қашықтықтан барлау ғарыштық жүйесін құру жөніндегі 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бастау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"Ғарыштық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құралдардың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үйлесімділігі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633126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Ақкөл селосында қызметкерлердің тұруы үшін қызметтік пәтерлерді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ұйымдастыру,»"KazSat-2" байланыс және хабар тарату ұлттық геостационарлық спутнигін жасау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ұшыру жөніндегі жұмыстарды жүргізу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              633126   2980000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Почта-жинақ жүйесін дамытудың 2005-2010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бағдарламасы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273"/>
        <w:gridCol w:w="1693"/>
        <w:gridCol w:w="1773"/>
        <w:gridCol w:w="41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"Қазпочта" АҚ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1444709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мекендерде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қалаларда почта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инфрақұрылымын дамыту, магистральды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тасылымдар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жетілдіру, почта-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 қызметтерін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              1444709   1800000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Бағдарламалардан тыс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253"/>
        <w:gridCol w:w="1753"/>
        <w:gridCol w:w="1753"/>
        <w:gridCol w:w="417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"Қорғас" шекара маңы ынтымақтас-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"Қорғас" шекара маңы ынтымақтастығы халықаралық орталығы" АҚ-ның жарғылық капиталын қалыптастыруға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орнықты даму қоры"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"Маркетингтік-талдамалық зерттеулер орталығы" АҚ және "Қазинвест" ЖШО базасында секторалдық зерттеулер, инвестицияларды тарту іс-шаралары арасындағы байланысты және бір мекемеде Қазақстанның экспорттық бағытын ілгерілетуді қамтамасыз ететін экспортты және инвестицияларды тарту агенттігін құру;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арнайы экономикалық аймақтарды басқару жөніндегі компанияны құру және тұжырымдама әзірлеу;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өзін-өзі ақтау мерзімі жоғары және пайыздық мөлшері төмен инфрақұрылымдық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жобаларға бағытталған "Қазақстан даму банкі" АҚ мақсаттары мен міндеттерін қайта қарау үшін "Қазына" орнықты даму қоры" АҚ-ың жарғылық капиталын қалыптастыру 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"Қазақстан" республикалық телерадиокорпорациясы"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1387248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Телевизиялық жабдық сатып алуға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"Қаржы орталығы"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деңгейдегі банктерде кредиттерге кепілдік беруді қамтамасыз етуге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"Азаматтық авиация академиясы"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132155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Педагогикалық және авиациялық қызметкерлерді даярлау, қайта даярлау және біліктілігін арттыру үшін "Азаматтық авиация академиясы" АҚ-ның жарғылық капиталын ұлғайту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"Аграрлық 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корпорациясы"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8941571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10 селолық кредиттік серіктестік құруға;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және қолданыстағы 131 селолық кредиттік серіктестікке кредит беруге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"ҚазАгроҚаржы" АҚ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8950000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техникасының, технологиялық жабдығының және арнайы техникасының лизингіне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"Мал өнімдері корпорациясы"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өнімдерін сатып алуға, өңдеуге және сақтауға            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"Азық-түлік келісім-шарт корпорациясы"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жинау жұмыстарына кредит беруге;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 Бидай-Терминал" ЖШС-ның жарғылық капиталын ұлғайтуға;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тұқымдарын өңдейтін зауыт салуға;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Баку портында астық терминалын салуға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"Астық қолхаттары бойынша міндеттемелердің орындалуына кепілдік беру қоры"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 қолхаттарына кепілдік беру көлемін ұлғайтуға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"Еуразия даму банкі"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13170000 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Мемлекетаралық инвестициялық банк құруға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қаржы ұйымдарының акцияларын сатып 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491551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357831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қаржы ұйымдарына мүшелік жарналарды уақтылы төлеу жөніндегі міндеттемелерді орындауға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"Экономикалық зерттеулер институты" РМК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274661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зерттеулер жүргізуге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"ҚазҚуат"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ГЭС-і құрылысы жобасының техникалық-экономикалық негіздемесін әзірлеу және Кербұлақ ГЭС-ін салуға жер учаскесін сатып алу үшін "ҚазҚуат" АҚ-ның жарғылық капиталын ұлғайту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"Алматыметроқұрылыс"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метрополитенді салу үшін жер қазу жабдықтарын алуға "Алматыметроқұрылыс" АҚ-ның жарғылық капиталын ұлғайту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"KazSatNet" АҚ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"Электронды үкімет" құру шеңберінде жарғылық капиталды ұлғайту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орнықты даму қоры" АҚ үшін ғимарат сатып 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орнықты даму қоры" АҚ үшін әкімшілік ғимарат сатып алу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Бағдарламалардан         39008799  48196218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тыс, ЖИЫНЫ:                                         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