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3289" w14:textId="62d3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Бiлiм және ғылым министрлiгi"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1-жолда "65 815" деген сандар "65 816"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14-жолда "151 160" деген сандар "151 510"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