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17cc" w14:textId="faa1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17 тамыздағы N 775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Көлiк және коммуникация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"Iшкi көздер есебiнен жобаны iске асыру" кiшi бағдарламасындағы "31188412" деген сандар "30581961"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сыртқы қарыздарды бiрлесiп қаржыландыру есебiнен iске асыру" кiшi бағдарламасындағы "5075311" деген сандар "5681762" деген сандармен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