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a35ba4" w14:textId="0a35ba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Каспий теңізінің қазақстандық секторын игерудің мемлекеттік бағдарламасын іске асыру жөніндегі 2006 - 2010 жылдарға арналған (II кезең) іс-шаралар жоспарын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2006 жылғы 13 шілдедегі N 673 Қаулысы. Күші жойылды - Қазақстан Республикасы Үкіметінің 2010 жылғы 18 қазандағы № 1072 Қаулысымен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Үкіметінің 2010.10.18 </w:t>
      </w:r>
      <w:r>
        <w:rPr>
          <w:rFonts w:ascii="Times New Roman"/>
          <w:b w:val="false"/>
          <w:i w:val="false"/>
          <w:color w:val="ff0000"/>
          <w:sz w:val="28"/>
        </w:rPr>
        <w:t>№ 1072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"Каспий теңізінің қазақстандық секторын игерудің мемлекеттік бағдарламасы туралы" Қазақстан Республикасы Президентінің 2003 жылғы 16 мамырдағы N 1095  </w:t>
      </w:r>
      <w:r>
        <w:rPr>
          <w:rFonts w:ascii="Times New Roman"/>
          <w:b w:val="false"/>
          <w:i w:val="false"/>
          <w:color w:val="000000"/>
          <w:sz w:val="28"/>
        </w:rPr>
        <w:t xml:space="preserve">Жарлығын </w:t>
      </w:r>
      <w:r>
        <w:rPr>
          <w:rFonts w:ascii="Times New Roman"/>
          <w:b w:val="false"/>
          <w:i w:val="false"/>
          <w:color w:val="000000"/>
          <w:sz w:val="28"/>
        </w:rPr>
        <w:t xml:space="preserve"> іске асыру мақсатында Қазақстан Республикасының Үкіметі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ЕТЕДІ: 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Каспий теңізінің қазақстандық секторын игерудің мемлекеттік бағдарламасын іске асыру жөніндегі 2006 - 2010 жылдарға арналған (II кезең) іс-шаралар жоспары (бұдан әрі - Жоспар) бекітілсін. 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Орталық және жергілікті атқарушы органдар, өзге де мемлекеттік органдар мен мүдделі ұйымдар Жоспарды іске асыру жөнінде нақты шаралар қабылдасын. 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Қазақстан Республикасы Энергетика және минералдық ресурстар министрлігі жылына екі рет әр жылдың 25 қаңтары мен 25 шілдесіне қарай Қазақстан Республикасының Үкіметіне Жоспардың орындалу барысы туралы ақпаратты ұсынсын. 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Жоспардың орындалуын қамтамасыз ету жөніндегі бақылау Қазақстан Республикасы Премьер-Министрінің Кеңсесіне жүктелсін. 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Осы қаулы қол қойылған күнінен бастап қолданысқа енгізіледі.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</w:t>
      </w:r>
      <w:r>
        <w:rPr>
          <w:rFonts w:ascii="Times New Roman"/>
          <w:b w:val="false"/>
          <w:i/>
          <w:color w:val="000000"/>
          <w:sz w:val="28"/>
        </w:rPr>
        <w:t xml:space="preserve">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 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 Үкіметінің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 2006 жылғы 13 шілдедегі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 N 673 қаулысымен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 бекітілген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 Ескерту. Іс-шаралар жоспарына өзгерту енгізілді - Қазақстан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Республикасы Үкіметінің 2008.12.24 </w:t>
      </w:r>
      <w:r>
        <w:rPr>
          <w:rFonts w:ascii="Times New Roman"/>
          <w:b w:val="false"/>
          <w:i w:val="false"/>
          <w:color w:val="ff0000"/>
          <w:sz w:val="28"/>
        </w:rPr>
        <w:t xml:space="preserve">N 1258 </w:t>
      </w:r>
      <w:r>
        <w:rPr>
          <w:rFonts w:ascii="Times New Roman"/>
          <w:b w:val="false"/>
          <w:i w:val="false"/>
          <w:color w:val="ff0000"/>
          <w:sz w:val="28"/>
        </w:rPr>
        <w:t xml:space="preserve">Қаулысымен. </w:t>
      </w:r>
    </w:p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       </w:t>
      </w:r>
      <w:r>
        <w:rPr>
          <w:rFonts w:ascii="Times New Roman"/>
          <w:b/>
          <w:i w:val="false"/>
          <w:color w:val="000000"/>
          <w:sz w:val="28"/>
        </w:rPr>
        <w:t xml:space="preserve">Каспий теңізінің қазақстандық секторын игерудің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 мемлекеттік бағдарламасын іске асыру жөніндегі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 2006-2010 жылдарға арналған (II кезең) іс-шаралар жоспары 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6"/>
        <w:gridCol w:w="3439"/>
        <w:gridCol w:w="1856"/>
        <w:gridCol w:w="1737"/>
        <w:gridCol w:w="1477"/>
        <w:gridCol w:w="1697"/>
        <w:gridCol w:w="2078"/>
      </w:tblGrid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р/с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N 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Іс-шаралар 
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Аяқтау нысаны 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Орындалуына жауаптылар 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Орындалу мерзімі 
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Болжанған шығыстар (млн.теңге) 
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Қаржыландыру көздері 
</w:t>
            </w:r>
          </w:p>
        </w:tc>
      </w:tr>
      <w:tr>
        <w:trPr>
          <w:trHeight w:val="45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Жаңа теңіз блоктарын конкурстарға жоспарлы қою 
</w:t>
            </w:r>
          </w:p>
        </w:tc>
      </w:tr>
      <w:tr>
        <w:trPr>
          <w:trHeight w:val="465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Жаңа теңіз учаскелері бойынша жер қойнауын пайдалану құқығын беру жөнінде конкурстар мен тікелей келіссөздер өткізу 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Республикасының Үкіметіне есеп 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ЭМРМ, (шақырылым) "ҚазМұнайГаз" ҰК" АҚ 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 сайын 20 желтоқсан 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Қаржыландыру талап етілмейді 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ЖТНӘ эксклюзивті емес сейсмикалық барлау жұмыстарын жүргізу 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Геологиялық-геофизикалық ақпарат алу 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ЭМРМ, "ҚазМұнайГаз ҰК" АҚ, "Веритас Каспиан"  компаниясы 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2007-2010 жылдар 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Келісім-шартқа қол қою кезінде анықталатын болады 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"Веритас Каспиан" компаниясының қаражаты" </w:t>
            </w:r>
          </w:p>
        </w:tc>
      </w:tr>
      <w:tr>
        <w:trPr>
          <w:trHeight w:val="45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Мұнай операцияларын жүргізуге арналған келісім-шарттарда, сондай-ақ көмірсутектерді тасымалдау, қайта өңдеу және сату кезінде мемлекет мүдделерін білдіру 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Республикасының Үкіметіне есеп 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ЭМРМ, (жинақтау), "ҚазМұнайГаз" ҰК" АҚ 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 ж. 20 желтоқсан 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 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бюджет </w:t>
            </w:r>
          </w:p>
        </w:tc>
      </w:tr>
      <w:tr>
        <w:trPr>
          <w:trHeight w:val="45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3-1. 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Гравиметриялық және магнито- метриялық суретке түсіру 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Геологиялық-геофизикалық ақпарат алу 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"ҚазМұнай Газ" ҰК АҚ (келісім бойынша) ЭМРМ 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жылдар 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 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"ҚазМұнайГаз" ҰК АҚ қаражаты 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Ұлттық мұнай-газ компаниясының теңіз жобалары бойынша операторының функцияларын орындауы 
</w:t>
            </w:r>
          </w:p>
        </w:tc>
      </w:tr>
      <w:tr>
        <w:trPr>
          <w:trHeight w:val="12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Теңіз жобалары бойынша оператордың рөлін орындау 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ЭМРМ-ге ақпарат 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"ҚазМұнайГаз" ҰК" АҚ 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 сайын 25 маусым, 25 желтоқсан 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Қаржыландыру талап етілмейді 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Халықаралық экологиялық стандарттарға сәйкес келетін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қоршаған ортаны қорғауға қойылатын талаптарды жетілдіру 
</w:t>
            </w:r>
          </w:p>
        </w:tc>
      </w:tr>
      <w:tr>
        <w:trPr>
          <w:trHeight w:val="45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Теңізде және Қазақстан Республикасының ішкі су қоймаларында мұнайдың төгілуінің алдын алу және оған ден қою жөніндегі ұлттық жоспардың жаңа редакциясын әзірлеу 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Республикасының Үкіметі қаулысының жобасы 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ЭМРМ (жинақтау), "ҚазМұнайГаз" ҰК" АҚ 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 ж. 20 желтоқсан 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Қаржыландыру талап етілмейді 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Мұнай-газ жобаларының мониторингі 
</w:t>
            </w:r>
          </w:p>
        </w:tc>
      </w:tr>
      <w:tr>
        <w:trPr>
          <w:trHeight w:val="45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6. 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Мұнай-газ деректерінің ұлттық банкін дамыту (дерекқорларды толтыру, аумақтық орталықтарды қалыптастыру, Бақылау орталығын құру) 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ЭМРМ-ге ақпарат 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ЭМРМ (жинақтау), "ҚазМұнайГаз" ҰК" АҚ 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 сайын 25 маусым, 25 желтоқсан 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Қаржыландыру талап етілмейді 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Жоғары экологиялық стандарттарға сәйкес келетін қосымша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табиғат қорғау іс-шаралары 
</w:t>
            </w:r>
          </w:p>
        </w:tc>
      </w:tr>
      <w:tr>
        <w:trPr>
          <w:trHeight w:val="45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 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есепке алуды, мониторинг пен кадастрды жүргізу үшін Каспий теңізі мен оның жағалау маңы аймағындағы жануарлар мен өсімдік әлемінің жай-күйін ғылыми зерттеулерге арналған техникалық тапсырманы дайындау 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бюджеттіккомиссияға қарау туралы ұсыныс енгізе отырып Қазақстан Республикасының Үкіметіне есеп 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АШМ (жинақтау), БҒМ, Қоршағанортамині, ККМ, Атырау және Маңғыстау облыстарының әкімдері 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 ж. 20 желтоқсан 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Қаржыландыру талап етілмейді 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 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Теңіз операцияларының биоәртүрлілікке әсер етуін шектеу мақсатында Каспий теңізінің солтүстік бөлігінің қорық аймағын функционалдық аймақтарға бөлу жөніндегі техникалық тапсырманы дайындау 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бюджеттік комиссияға қарау туралы ұсыныс енгізе отырып Қазақстан Республикасының Үкіметіне есеп 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АШМ (жинақтау), БҒМ, Қоршағанортамині, ККМ, Атырау және Маңғыстау облыстарының әкімдері 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 ж.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желтоқсан 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Қаржыландыру талап етілмейді 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Мұнай-газ кешені үшін қазақстандық мамандарды даярлау және қайта даярлау 
</w:t>
            </w:r>
          </w:p>
        </w:tc>
      </w:tr>
      <w:tr>
        <w:trPr>
          <w:trHeight w:val="45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 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Мұнай-газ компанияларымен мұнай-газ кешені үшін қазақстандық мамандарды даярлау және қайта даярлау жоспарын іске асыру 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ЭМРМ-ге ақпарат 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"ҚазМұнайГаз ҰК" АҚ, мұнай компаниялары 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 сайын 25 желтоқсан 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 қойнауын пайдалануға арналған келісім-шарттарға сәйкес 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Мұнай компанияларының қаражаты 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Теңіз операцияларын жағалаулық қолдау үшін инфрақұрылым құру 
</w:t>
            </w:r>
          </w:p>
        </w:tc>
      </w:tr>
      <w:tr>
        <w:trPr>
          <w:trHeight w:val="45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10. 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КТҚС жағалау белдеуін дамытудың кешенді жоспарының жобаларын іске асыру: Баутино кентінің маңында металлкон- струкциялар зауытына арналған өндірістік алаң салу; Құрық кентінің маңында: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мұнай құю терминалын салу;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теңіз-мұнай операцияларын қолдау базасын салу;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металлкон- струкциялар зауытын салу;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кеме жөндейтін/ кеме жасайтын зауыт салу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Атырау облысында мұнай құюға арналған ден қою Солтүстік Каспий базасын салу 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ЭМРМ-ге ақпарат 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"ҚазМұнайГаз" ҰК АҚ (келісім бойынша) Маңғыстау облысының әкімі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"ҚазМұнай Газ" ҰК АҚ (келісім бойынша) Маңғыстау облысының әкімі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"ҚазМұнай Газ" ҰК АҚ (келісім бойынша) Маңғыстау облысының әкімі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"ҚазМұнай Газ" ҰК АҚ (келісім бойынша) Маңғыстау облысының әкімі "Теңіз- Сервис" ЖШС (келісім бойынша) 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 сайын 25 маусым, 25 желтоқсан 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Талап етіледі 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Қарыз қаражаты </w:t>
            </w:r>
          </w:p>
        </w:tc>
      </w:tr>
      <w:tr>
        <w:trPr>
          <w:trHeight w:val="45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10-1. 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Өздігінен көтерілетін жүзбелі бұрғылау қондырғысын жобалау және салу 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ЭМРМ-ге ақпарат 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"ҚазМұнай Теңіз" ТМҚ" АҚ (келісім бойынша) 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 сайын 25 маусым, 25 желтоқсан 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315 млн. АҚШ долл. 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"ҚазМұнай -Теңіз" ТМК" АҚ-тың қаражаты </w:t>
            </w:r>
          </w:p>
        </w:tc>
      </w:tr>
      <w:tr>
        <w:trPr>
          <w:trHeight w:val="45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11. 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"Қазақстан Республикасының теңіздегі және ішкі су қоймаларында мұнай операцияларын қауіпсіз жүргізуді қадағалау жөніндегі мемлекеттік инспекция" мемлекеттік мекемесі инспекторларыныңштат санын 14 бірлікке ұлғайту жөнінде ұсыныс енгізу және оның техникалық жарақтандырылуын кезең-кезеңімен жүзеге асыру 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ЭМРМ-ге ұсыныс  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ТЖМ 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 ж. желтоқсан 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Талап етілмейді 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12. 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Мамандандырылған теңіз авариялық-құтқару отряды» мемлекеттік мекемесін құру және»Құтқару» мамандандырылған кемелерін сатып алу жөнінде ұсыныс енгізу 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ЭМРМ-ге ұсыныс 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ТЖМ 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 ж. желтоқсан 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Талап етілмейді 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13. 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Энергиямен жабдықтау объектілерінің жаңаларын салу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жұмыс істеп тұрғандарының қуатын күшейту, оның ішінде: қосымша ЖТҚ қондырғысы бар, ұзындығы 54 км, 6 және 0,4 кВ электрлендіру желісін салу;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"Форт-Шевченко" ҚС-110 кВ қайта құру;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жаңа 110 кВ Ақтау-Форт- Шевченко ЖВЖ салу 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ЭМРМ-ге ақпарат 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Маңғыстау облысының әкімі (жинақтау), ЭМРМ, "Самұрық-Қазына" ҰӘҚ" АҚ; "МЭЖТК" АҚ (келісім бойынша) 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жылғы қазан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жылғы қыркүйек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2011 жылғы қыркүйек 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365 567 мың.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Талап етіледі 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Республикалық бюджет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"МРЭК" АҚ-тың қарыз қаражаты </w:t>
            </w:r>
          </w:p>
        </w:tc>
      </w:tr>
      <w:tr>
        <w:trPr>
          <w:trHeight w:val="45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14. 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"Атырау халықаралық әуежайында" жаңа жолаушылар кешенін және жүк терминалдарын салу 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ЭМРМ-ге ақпарат 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"ҚазМұнайГаз" ҰК" АҚ, "Атырау халықаралық әуежайы" АҚ 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2010 ж. қараша 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Талап етіледі 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Сыртқы қарыздар </w:t>
            </w:r>
          </w:p>
        </w:tc>
      </w:tr>
      <w:tr>
        <w:trPr>
          <w:trHeight w:val="45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15. 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Ақтау портын солтүстік бағытқа кеңейту  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ЭМРМ-ге ақпарат 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ККМ 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2009 - 2010 жылдар 25 желтоқсан 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41,680 млрд.теңге 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емес қарыздарға 25 млн. АҚШ долларына мемлекеттік кепілдік </w:t>
            </w:r>
          </w:p>
        </w:tc>
      </w:tr>
      <w:tr>
        <w:trPr>
          <w:trHeight w:val="45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16. 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Теңіз операцияларын қолдау флотын дамыту  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ЭМРМ-ге ақпарат 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ККМ (жинақтау), "Қазтеңкөлфлот" ҰТКК" АҚ 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 сайын желтоқсан 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Талап етіледі 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"Қазтеңкөлфлот" ҰТКК" АҚ-тың қарыз қаражаты </w:t>
            </w:r>
          </w:p>
        </w:tc>
      </w:tr>
      <w:tr>
        <w:trPr>
          <w:trHeight w:val="45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16-1. 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Маңғыстау облысы Қарақия ауданы Құрық ауылының жаңа инфрақұрылым объектілерінің құрылысы, оның ішінде: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ұзындығы 9,8 км, орта қысымды ГТП қондырғысы бар газ құбыры; 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ЭМРМ-ге ақпарат 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Маңғыстау облысының әкімі (жинақтау), ЭМРМ, ЭБЖМ, ИСМ 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жылғы қараша 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86 850 мың 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Республикалық бюджет </w:t>
            </w:r>
          </w:p>
        </w:tc>
      </w:tr>
      <w:tr>
        <w:trPr>
          <w:trHeight w:val="45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16-2. 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"Сартас" шығанағында теңіз операцияларын қолдаудың жаңа жағалаулық базасын құру 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ЭМРМ-ге ақпарат 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Маңғыстау облысының әкімі 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 сайын 25 маусым,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желтоқсан 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Талап етіледі 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"Каспий- мұнай- құрылыс" АҚ 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Мұнай тасымалдаудың экспорттық бағдарларының бағыттарын белгілеу 
</w:t>
            </w:r>
          </w:p>
        </w:tc>
      </w:tr>
      <w:tr>
        <w:trPr>
          <w:trHeight w:val="45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17. 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Ескене-Кұрық жаңа экспорттық мұнай құбырының құрылысы 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ЭМРМ-ге ақпарат 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"ҚазМұнайГаз" ҰК АҚ және мұнай өндіруші компаниялар (келісім бойынша) 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 сайын 25 маусым,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желтоқсан 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Талап етіледі   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Өз және қарыз қаражаты   </w:t>
            </w:r>
          </w:p>
        </w:tc>
      </w:tr>
      <w:tr>
        <w:trPr>
          <w:trHeight w:val="45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18.  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КТҚС мұнай ресурстарын тасымалдаудың экпорттық бағыттарының маршруттарын анықтау жөнінде ұсыныстар беру    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ЭМРМ-ге ақпарат 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ЭМРМ (жинақтау), "ҚазМұнайГаз" ҰК" АҚ    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ж. желтоқсан   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Қаржыландыру талап етілмейді   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19. 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Қашағаннан көмірсутегі шикізатын тасымалдау жөніндегі іс-шаралар жоспарларын әзірлеу 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ЭМРМ-ге ақпарат 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ЭМРМ (жинақтау), "ҚазМұнайГаз" ҰК" АҚ    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 ж. желтоқсан 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Қаржыландыру талап етілмейді   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Теңіз мұнай-газ кешені үшін негізгі отандық тауарлар мен қызметтердің бәсекеге қабілеттілігіне қол жеткізу (Теңіз операцияларын жүргізу үшін импорт алмастыру) 
</w:t>
            </w:r>
          </w:p>
        </w:tc>
      </w:tr>
      <w:tr>
        <w:trPr>
          <w:trHeight w:val="45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20. 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КТҚС-ғы мұнай-газ жобалары үшін бәсекеге қабілетті өндірістерді құруды көздейтін инвестициялық жобалардың тұрақты мониторингін жүргізу 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ЭМРМ-ге ақпарат 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ИСМ (жинақтау), ЭМРМ, ККМ, "Қазына" АҚ 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 сайын 25 желтоқсан 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Қаржыландыру талап етілмейді   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Ескертпе: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Аббревиатуралардың толық жазылуы: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ЭМРМ - Қазақстан Республикасы Энергетика және минералды ресурстар министрлігі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АШМ  - Қазақстан Республикасы Ауыл шаруашылығы министрлігі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БҒМ  - Қазақстан Республикасы Білім және ғылым министрлігі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Қоршағанортамині - Қазақстан Республикасы Қоршаған ортаны қорғау министрлігі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ККМ  - Қазақстан Республикасы Көлік және коммуникация министрлігі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ИСМ  - Қазақстан Республикасы Индустрия және сауда министрлігі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ТЖМ  - Қазақстан Республикасы Төтенше жағдайлар министрлігі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ЖРБА - Қазақстан Республикасы Жер ресурстарын басқару агенттігі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"ҚазМұнайГаз" ҰК" АҚ - "ҚазМұнайГаз" ұлттық компаниясы" акционерлік қоғамы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"Самұрық-Қазына" ҰӘҚ" АҚ" - "Самұрық-Қазына" ұлттық әл-ауқат қоры" акционерлік қоғамы;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"ҚазМұнайТеңіз" ТМК" АҚ" - "ҚазМұнайТеңіз" теңіз мұнай компаниясы" акционерлік қоғамы;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"Каспиймұнайқұрылыс" АҚ" - "Каспиймұнайқұрылыс" акционерлік қоғамы;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"Қазына" АҚ - "Қазына" тұрақты даму қоры" акционерлік қоғамы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"МЭЖТК" АҚ  - "Маңғыстау электр желілерін тарату компаниясы" акционерлік қоғамы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"Атырау халықаралық әуежайы" АҚ - "Атырау халықаралық әуежайы" акционерлік қоғамы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"Ақтау халықаралық теңіз сауда порты" АҚ - "Ақтау халықаралық теңіз сауда порты" акционерлік қоғамы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"Қазтеңкөлфлот" ҰТКК" АҚ - "Қазтеңкөлфлот" ұлттық теңіз кеме жүзу компаниясы" акционерлік қоғамы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КТҚС - Каспий теңізінің қазақстандық секторы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ЖСҚ - жобалық-сметалық құжаттама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ТЭН - техникалық-экономикалық негіздеме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ЖТНӘ - жалпы тереңдік нүктесінің әдісі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ҚС - қосалқы станция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ЖВЖ - жоғары вольттық желі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ГТП" - газ тарату пункті";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"ЖТҚ" — жиынтықты трансформаторлық қосалқы станция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